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4b73" w14:textId="6004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19 декабря 2024 года №24/8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28.02.2025 №26/2, Маслихат Шиелийского района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19 декабря 2024 года №24/8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11 262 243,5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4 126 825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17 142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26 993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7 091 283,5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12 253 169,9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-116 261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157 280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273 541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- 874 665,4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874 665,4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157 280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273 541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990 926,4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февраля 2025 года № 26/2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декабря 2024 года № 24/8 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11262243,5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7091283,5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12253169,9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Государственныеуслугиобщегохарактера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1635958,8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Государственнаяадреснаясоциальнаяпомощь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-874665,4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