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7f01" w14:textId="bf47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19 декабря 2025 года № 221.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2026 - 2028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9378911,4 тысяч тенге, в том числе:</w:t>
      </w:r>
    </w:p>
    <w:bookmarkEnd w:id="2"/>
    <w:bookmarkStart w:name="z8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5657431 тысяч тенге;</w:t>
      </w:r>
    </w:p>
    <w:bookmarkEnd w:id="3"/>
    <w:bookmarkStart w:name="z8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38203 тысяч тенге;</w:t>
      </w:r>
    </w:p>
    <w:bookmarkEnd w:id="4"/>
    <w:bookmarkStart w:name="z8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35170 тысяч тенге;</w:t>
      </w:r>
    </w:p>
    <w:bookmarkEnd w:id="5"/>
    <w:bookmarkStart w:name="z8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3648107,4 тысяч тенге;</w:t>
      </w:r>
    </w:p>
    <w:bookmarkEnd w:id="6"/>
    <w:bookmarkStart w:name="z8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9435642,4 тысяч тенге;</w:t>
      </w:r>
    </w:p>
    <w:bookmarkEnd w:id="7"/>
    <w:bookmarkStart w:name="z8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24742 тысяч тенге, в том числе:</w:t>
      </w:r>
    </w:p>
    <w:bookmarkEnd w:id="8"/>
    <w:bookmarkStart w:name="z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242200 тысяч тенге;</w:t>
      </w:r>
    </w:p>
    <w:bookmarkEnd w:id="9"/>
    <w:bookmarkStart w:name="z9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217458 тысяч тенге;</w:t>
      </w:r>
    </w:p>
    <w:bookmarkEnd w:id="10"/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-81473 тысяч тенге;</w:t>
      </w:r>
    </w:p>
    <w:bookmarkEnd w:id="14"/>
    <w:bookmarkStart w:name="z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81473 тысяч тенге;</w:t>
      </w:r>
    </w:p>
    <w:bookmarkEnd w:id="15"/>
    <w:bookmarkStart w:name="z9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242200 тысяч тенге;</w:t>
      </w:r>
    </w:p>
    <w:bookmarkEnd w:id="16"/>
    <w:bookmarkStart w:name="z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526177 тысяч тенге;</w:t>
      </w:r>
    </w:p>
    <w:bookmarkEnd w:id="17"/>
    <w:bookmarkStart w:name="z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365450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Сырдарьинского районного маслихата Кызылординской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областной бюджет 2026 году следующих размерах: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– 100 процентов;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103.101 "Социальный налог" – 0 процентов.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2026 – 2028 годы объемы субвенций, передаваемых из районного бюджета в бюджеты поселка и сельских округов в сумме – 6561472 тысяч тенге, а именно: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2143244 тысяч тенге, в том числе: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Теренозек – 674031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Айдарлы – 117271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- 120095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Амангельды – 158608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Аскара Токмаганбетова – 76569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Бесарык – 91387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Жетиколь – 98765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Инкардария – 106171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Калжан ахун – 95388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Когалыколь – 104485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Наги Ильясов – 130664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Сакен Сейфуллина – 86830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Шаган – 121897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Ширкейли – 161083 тысяч тенге.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2155305 тысяч тенге, в том числе: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Теренозек – 614694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Айдарлы – 123136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– 126102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Амангельды – 166537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Аскара Токмаганбетова – 80397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Бесарык – 95956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Жетиколь – 100704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Инкардария – 111484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Калжан ахун – 100158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Когалыколь – 110249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Наги Ильясов – 137200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Сакен Сейфуллина – 90646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Шаган – 127995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Ширкейли – 170047 тысяч тенге.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2262923 тысяч тенге, в том числе: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Теренозек – 656521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Айдарлы – 129293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– 132410 тысяч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Амангельды – 174862 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Аскара Токмаганбетова – 84416 тысяч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Бесарык – 100755 тысяч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Жетиколь – 105742 тысяч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Инкардария – 117058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Калжан ахун – 104067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Когалыколь – 105763 тысяч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Наги Ильясов – 144060 тысяч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Сакен Сейфуллина – 95178 тысяч тенге;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Шаган – 134394 тысяч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Ширкейли – 178404 тысяч тенге.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2026 год в сумме – 114616 тысяч тенге.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221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Сырдарьинского районного маслихата Кызылординской области от 18.02.2026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9378911,4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3648107,4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9435642,4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221</w:t>
            </w:r>
          </w:p>
        </w:tc>
      </w:tr>
    </w:tbl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221</w:t>
            </w:r>
          </w:p>
        </w:tc>
      </w:tr>
    </w:tbl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