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f54a" w14:textId="612f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2024 года № 163 "О бюджетах поселка и сельских округов Сырдарьинского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 27.11.2025 №218, Маслихат Сырдарьинского района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поселка и сельских округов Сырдарьинского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Теренозек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1241559,4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129058,8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10248,1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733,4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1101519,1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1241653,1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сельского округа Айдарлы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139694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9997,2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670,9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502 тысяч тенге: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128523,9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139995,2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-301,2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301,2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301,2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сельского округа Акжарма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143275,8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20187,8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878 тысяч тенге: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121965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143537,3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-261,5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261,5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261,5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сельского округа Амангельды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197697,6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12797,7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566,3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604,6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183729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198066,7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-369,1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369,1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369,1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сельского округа Аскара Токмаганбетова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128394,3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21261,5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400,3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172,5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106560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128590,2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-195,9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195,9 тысяч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195,9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сельского округа Бесарык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169751,8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47837,4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385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121529,4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170864,3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-1112,5 тысяч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1112,5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1112,5 тысяч тенге.";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сельского округа Жетиколь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115585 тысяч тенге, в том числе: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2894 тысяч тенге;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373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112318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115642,1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-57,1 тысяч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57,1 тысяч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57,1 тысяч тенге.";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сельского округа Калжан ахун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109600 тысяч тенге, в том числе: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5969 тысяч тенге;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491 тысяч тенге;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238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102902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109608,8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-8,8 тысяч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8,8 тысяч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8,8 тысяч тенге.";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сельского округа Когалыколь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179170 тысяч тенге, в том числе: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49165 тысяч тенге;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1269 тысяч тенге;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738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127998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181988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-2818 тысяч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2818 тысяч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2818 тысяч тенге.";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сельского округа Сакен Сейфуллина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325946,6 тысяч тенге, в том числе: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12517,1 тысяч тенге;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282 тысяч тенге;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2875,6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310271,9 тысяч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326028,6 тысяч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 тысяч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 тысяч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 тысяч тенге.";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сельского округа Шаган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383640,1 тысяч тенге, в том числе: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50014,6 тысяч тенге;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260,5 тысяч тенге;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333365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387652,2 тысяч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-4012,1 тысяч тенге;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4012,1 тысяч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4012,1 тысяч тенге.".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21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Теренозек на 2025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22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Айдарлы на 2025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223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2025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госыдарственного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22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Амангельды на 2025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госыдарственного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22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Аскара Токмаганбетова на 2025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232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Бесарык на 2025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23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Жетиколь на 2025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238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Калжан ахун на 2025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241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Когалыколь на 2025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№163</w:t>
            </w:r>
          </w:p>
        </w:tc>
      </w:tr>
    </w:tbl>
    <w:bookmarkStart w:name="z244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Сакен Сейфуллина на 2025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№163</w:t>
            </w:r>
          </w:p>
        </w:tc>
      </w:tr>
    </w:tbl>
    <w:bookmarkStart w:name="z24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Шаган на 2025 год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