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89fc5" w14:textId="8189fc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Сырдарьинскому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27 февраля 2025 года № 175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Сырдарьинский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Сырдарьинскому району на 2025-2029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Сырдарьинского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Әжікенов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февраля 2025 года №175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Сырдаринскому району на 2025-2029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Сырдаринскому району на 2025-2029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учитывался: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использовался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скотомогильниках (биометрических ямах);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 по Сырдарьинскому району;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схемы (карты), на которой установлены пастбища для нужд населения, в том числе общественные пастбища, по выпасу сельскохозяйственных животных в частном дворе по Сырдарьинскому району;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схемы (карты) с указанием предлагаемых схем пастбищных оборотов по Сырдарьинскому району;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схемы (карты), на которых устанавливаются сервитуты для выгонки сельскохозяйственных животных, скотопрогонные трассы и иные объекты пастбищной инфраструктуры, а также скотомогильники (биометрические ямы) по Сырдарьинскому району;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схемы (карты), на которых определены пастбища, которые могут быть предоставлены в землепользование пользователям пастбищ по Сырдарьинскому району;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схемы (карты)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Сырдарьинскому району;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схемы (карты)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Сырдарьинскому району: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по Сырдарьинскому району;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схема проектного распределения (перераспределения) пастбищ и чередования пастбищных участков в пространстве и времени (в течение июня, года) по сезонам года между сельскими населенными пунктами, входящими в сельский округ по Сырдарьинскому району;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соблюдение предельно допустимой нормы нагрузки на общую площадь пастбищ;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сформированным по видам и половозрастным группам сельскохозяйственных животных, сведений о формировании поголовья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Сырдарьинскому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Сырдаринского района, тыс.га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122 266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232 737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А.Токмаганбетова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Земли, полученные в долгосрочное пользование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1356192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390 485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116 551,14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481 711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18696,54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3 242 834,6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4 260 635</w:t>
            </w:r>
          </w:p>
        </w:tc>
      </w:tr>
    </w:tbl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и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458 600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 анбетова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 анбетова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843 400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Н.Илиясова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Н.Илиясова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4348 41000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549 900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4348 44000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4348 45000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4348 30000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359474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1851 900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(10-153)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Ауесхан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500109300790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Дарханбек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671007302203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Муратбек крестьянское хозяйство "Кыдыр-Ата"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720720301984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Мырзанов Нартай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680210301238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680210301238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Аханова Айнур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710219400927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 крестьянское хозяйство "Ыдырыс"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331010436948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Мейрамкул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590502401430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510314301280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711125300902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Умытхан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570624401550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700201303767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Зархумов Мақсат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801014302687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 крестьянское хозяйство "Айдарлы"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580227300955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530221300943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Мирзанов Мирамбай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591107300253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Айбол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771218303061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Акерке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880728401242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Оржанов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890715301851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570110401911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41064024582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Кошпанов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50264032788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Мухтар крестьянское хозяйство "Алиакбар ата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80864013392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Кайрат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690708302304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690708302304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Пазылхан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570614300025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900810300213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880529302619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880529302619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691123300975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691123300975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Кожахмет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180464034837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Жолдасбек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571206401391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580527300094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Марат Балхашович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831030300603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крестьянское хозяйство "Толысбай"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крестьянское хозяйство "Қызылтам"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Айманкуль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570110401911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Рахменов "Айбар"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171064012496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Рахменов "Айбар"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171064012496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 Әмірхан Алмұханұлы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830122301566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 Әмірхан Алмұханұлы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830122301566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Жумабек Мадибекович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Серік Айтмухамбетұлы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870605300297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Ізбасханов Мүрәлі Тәжікбайұлы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720414302601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Кипшакбай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630708301018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Серік Айтмухамбетұлы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870605300297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Серік Айтмухамбетұлы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870605300297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Раушанбек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591010301561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Муратбек Кадырович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720720301984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 Акбергенович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580227300955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Кәдіров Берік Тұрабайұлы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871127302595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Серік Айтмухамбетұлы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870605300297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Женис Даулбаевич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780509301313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Саматұлы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841029301470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Оккасов Айнадин Мухтарбекович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790617300255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Рахманқұлов ҚанатНиязханұлы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770111302920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 Азат Шахарбекович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731210301212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Сейткарим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039-216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Бексултан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039-217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Бактияр к/х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31164019072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Амиргалиев Абдигаппар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60764024459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Анламасов Т. "Дінмұхаммед"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540625301147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680105301534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Узакбай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410308301642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Абласанов Айтқожа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691208301172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Бахберди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40564042467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Нурхан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860318301642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Аманкелді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630810302665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Дуйсенгали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631028301183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610415300073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Дархан Махмудович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790324300113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Сабит Клышбаевич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770818301202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Қорғанбек Ғани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910404300066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Манарбаев Даняр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Жубандык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620727301258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Идирис крестьянское хозяйство "Кож-Дан"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030664018971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Омирзаков Берлибек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520320302311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Асылбек крестьянское хозяйство "Асылбек"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570407301167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Арыстан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41164023121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Бижан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491015301200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621013301556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Казнаш Сейлхановна крестьянское хозяйство "Дур"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550310301592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550310301592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Шортанбаев Мейрамбек крестьянское хозяйство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671104301798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Нұржан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811026301854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Менлибаев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40564042467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Манап Бейсенбаевич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810120301009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Дауылбаева Калипа Досмаганбетовна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510828400113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Миянов Уали крестьянское хозяйство "Уали"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370615301394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Ташимбетов Баглан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670212301821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370201300038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Гулмира Тастемировна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720422401128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Рахменова Багланкул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720212401057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850912302586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Зиятбек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380606300844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 Турар Ибайдуллаевич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830304300967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830304300967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720405300656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Максат Кожахметович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881115302660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0109-1078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Мұстафаев Кенжебек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600831301577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Уразалиева Эльмира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760513402188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Руслан Сарсенбекович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801129302018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Сактаганова Жанна Раушанбековна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660412401546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Бекзада Бижанович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750822300817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Кенжебек Султангазиевич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811230301040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Иосиф Трофимович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640728302067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Ақшалов Ерлан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780306300341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Ќорғанбек Нағи Бүлатұлы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141064008105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Гаухар Кудайбергеновна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820721401015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Кайргали крестьянское хозяйство "Али"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30164019812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Базарбек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680428301530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Әбдраман Алтынбек "Саят"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840904300396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Бақытжанұлы А. "Жан-ата"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930502301348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"Еркін" крестьянское хозяйство Балходжаев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621201301280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Кенбабаев Нурмаханбетулла "Дархан"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600913302481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600913302481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Рахменшиев Шопанбай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300302300351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570510402904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Шапагат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820428301383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Бурханова Баян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660308405741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Туребаева С. "Бодық-ата"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500315400132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"Еркебұлан" крестьянское хозяйство М. Муханов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620810300141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"Нұрлан" крестьянское хозяйство К. Абдикаримов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500117300615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"Жер ұйық" крестьянское хозяйство Назаров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680201301625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Егенбергенов Галимжан Мухамедиярович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680324301852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Құрбанов Кеңдала Бегалыұлы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921203301363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Амзеулы Бакберген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Амзеулы Оскенбай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90664015771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Султан крестьянское хозяйство "Турсын"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 Бегалы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50164032467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50164032467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50164032467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Нурхан крестьянское хозяйство "Рауан"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90364008419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 Заметдин крестьянское хозяйство "Мурат"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 Избасарович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581026301091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581026301091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581026301091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Иманбайулы Сайып "Балта"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30264019475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 крестьянское хозяйство Даурен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380505300220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Алтай крестьянское хозяйство Касиет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860316302012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Танатар крестьянское хозяйство "Руслан"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570205302741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Марат крестьянское хозяйство " Акжарма-2"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60864021548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60864021548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Матауысов Абдулла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61064023677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Бейбит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650509302612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Айкуль крестьянское хозяйство 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600328400709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600328400709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Гульнар крестьянское хозяйство 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710504400123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Султанбек крестьянское хозяйство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640203300165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Сулейменулы Абат крестьянское хозяйство "Ислам-Абат"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430205300559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Султанбек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640203300165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Оразбайұлы Айтбай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641126300596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Суюндыков Жанаберген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710513300116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Жалимбетов Султанбек Кумисекович"Күмісек"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Диуан Канатбек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711209300730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"Әділет" крестьянское хозяйство Жабагиева Сакипкуль Абилкасымовна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490823301111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Тилеубергенов Асылхан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740707301878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380505300220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711020301662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и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151064002336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760324300465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851216302317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851216302317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 Қанат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Оразбайұлы Айтбай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531108301157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Науатұлы Ғабит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540401301436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Болатбек Караконысович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630814301470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 Избасарович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581026301091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 Ќанат Жаќсылыќұлы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"Нұрасыл" крестьянское хозяйство Сүйіндіков Нұрлыбек Хамзеұлы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380505300220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Алданұлы Қуанышбек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470922300594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 Аскар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 Аскар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"Ақжарма и К" фермерское хозяйство Калжанов Аскар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"Нұрболат" фермерское хозяйство Б.Сыздықов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701210301732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711103301782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640715301385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Конысбай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631225301441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Акпанбетов Бекей крестьянское хозяйство "Богет"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30164019064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Ақпанбетов Нұрхан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830103303007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680618300033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Молдабай крестьянское хозяйство "Жана Орис"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730826400821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640715301385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640715301385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851206302481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Кубили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470606300467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Нурмат Абдуллаевич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850324301383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 крестьянское хозяйство АРУАНА"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640115302509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730203401723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Комирбаева Кулайша крестьянское хозяйство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40364070178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Корганбаев Томарбай крестьянское хозяйство "Томарбай"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500815301925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Уйсинбай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450609300467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Мұрат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711103301782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Жексенова Гульжахан Дарибаевна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620306401156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Туребай крестьянское хозяйство "Саргали"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590216301549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590216301549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Ануарбекова Алтынай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801201301833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 Нурсауле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461231400268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Нуржан "Халык" газеті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731010300792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Калипа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630629402023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"Байкенже" к/х Байкенжеев Ергешбай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630426300919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"ЕрАли-БекНұр" крестьянское хозяйство Г.Абжекенов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640715301385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Канат Танатарович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750803302344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560520302198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Бакыт Жалгасович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810814300381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Оралова Гүлзира Сапарқызы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761017402322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Лим Алик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550120302062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 Абжекенович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640715301385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Бадыракова Анаркуль Абилтаевна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640102400846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Биханов Темирболат Ахметжанович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740901302404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Фархат Мейрамбекұлы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920402302132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Биханов Кажмурат Ахметжанович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660130301854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Туребай Саргалиевич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590216301549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Фархат Мейрамбекұлы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920402302132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Мейрамбек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641108301952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Мурат Абдикамалович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711103301782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"Шаңырақ" крестьянское хозяйство Ж.Ермаганбетов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650925302575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"Дос-Жан" крестьянское хозяйство Г.Бектасов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790818300179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"Бақ-Береке" крестьянское хозяйство П.Сыздықов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890719301764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Саймов Даутбек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611020301225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741001302375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Шахизат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681228400940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681228400940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Канат Жаксылыкулы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Конакбай 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500424301068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Куншигаров Жалгас крестьянское хозяйство "Гулжайна"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460702300863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Құрманов Нұрбол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730326300936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 крестьянское хозяйство "Шагырай"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511225301000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511225301000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511225301000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Сыздыкбаева Гульнар Адилхановна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670620401416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Нұрлан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610921300400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610921300400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861101303113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Асылбай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781010300494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Жамаладин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650501304764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650501304764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 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400501300037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Төлешов Балабатыр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740113301795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791108302534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Кордабаев Самалбек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801017302712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Өтеулиева Гулмира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660218402649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 Қанат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Кемаладин Абзалхан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940806300413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"Ақжарма и К" крестьянское хозяйство Нұрсейітов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Сейтжан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761020300376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 Дастан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750925300867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"Ақжарма и К" фермерское хозяйство Калжанов Аскар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директор Оспанова Гулнар Рахманбердиевна крестьянское хозяйство 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710504400123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Алекеев Берикбол крестьянское хозяйство "Жаппас"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30164017886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Манабаева Зарухан Камитбековна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640501403265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640501403265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Исламбек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40464041811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Айгали крестьянское хозяйство "Арысбек"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560101310686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Доскалиев Кожамурат крестьянское хозяйство "Турар"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80564005737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80564005737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Ермекбай Маденович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660111302561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Есемуратов Абдинаби Маханович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690202301503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Азамат крестьянское хозяйство "Ж. Серикбай"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800505302336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700724302851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Бекболат крестьянское хозяйство "Майарык"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Бекболат крестьянское хозяйство "Адилбек"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Кункожаев Ардак крестьянское хозяйство "Кункожа"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Туребай крестьянское хозяйство "Самал"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Нахипов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890621302125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Сарбалаков Жорабек крестьянское хозяйство "Алжаниет"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401227300922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401227300922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740705301857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740705301857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Жолдасбек крестьянское хозяйство "Мухтар"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530510300042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Мадиярова Нагима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610511401852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Базарбай "Назерке"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600915301593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крестьянское хозяйство "АЛДОҢҒАРОВ"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910515301771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Актай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730826300667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"Самал" крестьянское хозяйство Сейлханов Ермекбай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660111302561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Қожақов О. "Қоғалыкөл"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901113302170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Қожақов О. "Қоғалыкөл"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901113302170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Қожақов О. "Қоғалыкөл"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901113302170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Талпаков Ишанбек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571020302075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Дуисенбаев Амиргали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150764014352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850911301730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Әбдіқалық Мұхтар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710521301970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Акмырзаев Арысбай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70664013899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Байымбетова Сауле.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30164019931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Бекпенбетова Кызгалдак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780430401816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Аяпова Айгерим Несипбаевна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460506400656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Баков Мэлс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800727302879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Жарылкасын крестьянское хозяйство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440704300157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Сейпулов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821025302076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600831301577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Гахарман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551104301525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Кошербаева Рсалды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690312402586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"Сапарбеков" крестьянское хозяйство С. Сапарбеков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770612302984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"Бостандық" крестьянское хозяйство Дүзімбетов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560720302442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Даурбек Замирбекович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871222302600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Мерекеева Кулан 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650512400143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Ермек Муханбетжанович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850708300510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Еспенбетов Маратбек Нағымұлы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630610301987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Мұстафаев Кенжебек Әбтіқанұлы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600831301577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Сәтбаев Нұрболат Сәтбайұлы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810415302281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Арихов Берікбол Жакебайұлы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730102300630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70464027970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Косуаков Нуржан крестьянское хозяйство "Онталап"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 крестьянское хозяйство "Кызылдихан"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491005301365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491005301365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Сейтасанов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710818300808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Садуакасулы Сандыбай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510525301792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Ілиясов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810818300432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Ысқақова Серіккүл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Ілисяов Ербол Асылбекұлы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810818300432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Елеусінов Жәнібек Шыныбекұлы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810916301324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Кулпан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310623400414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Серик крестьянское хозяйство 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670101315848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Нурмаханов Ермек крестьянское хозяйство "Асет"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490120302386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Сейлбек "Өрлеу"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30264021312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Раймова Рыскуль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30964019514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Тілегенова Алтынкул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460415401382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460415401382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Серикбай Абилханович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400324301122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750515301925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Таутенов Байдилда Нурылдаевич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900914302083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Ахметжан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460622300214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Зейнулла Арызкулович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Ережепова Кулайхан Буркитбаевна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680825402692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Жанжигитова Куляш Акашевна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680220301311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 Жұмашұлы "Сыр Дәні"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61064022349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 Серік Жәкебайұлы "Жандос"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710826301710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Мирамбек "Мираж"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631107302953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600529301298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600529301298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841224302408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Сейітмұратов Мейрам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631109301282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 Жолдасбек Әбдібекұлы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810131301228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Рақмет Бөлеген Әбжапбарұлы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600529301298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Бахышов Жаздау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660625302318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800420302611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Адилбай крестьянское хозяйство "Мырзабек"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620118302126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620118302126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Абдрашев Сагатбек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750205301921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Абилкайров Абдулла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520105302808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Копбол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730901402588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Аблаева Анипа Алтынбековна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440615300311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Еркин Утепбергенович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751007302578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Исатай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731119302018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Кенжебек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Мерекова Кырмызы Ибрагимовна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740319400986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Айтуар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520616301491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Алданазарова Ғайнолла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760105301650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Қыдырбек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800531302922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Архарова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751210401758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Узак Минуарович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501107301856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Алекеев Ғазиз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791202300747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Айыпов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791202300747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Абулов Юлдашбек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501118301027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851015301168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Абдыкалыкова Жазира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920201402681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Әбдуомар Ахалай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541127401486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Аманбек крестьянское хозяйство "Агзанбек"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410730300173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Балкеев Женисбек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770509304188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640506300380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Бермаганбетов 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660824302230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Бержанов 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680912300513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 Сұлтан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561107302036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561107302036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Бадраков Нуркен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900317301901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крестьянское хозяйство 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710710402186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крестьянское хозяйство 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710710402186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760319301456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Дузимбетов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560720302442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Емжаров 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580304301565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580304301565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551122400819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731026301004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731026301004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731026301004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Ешнияз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690106402407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Есебаев Еркебұлан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761111300440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Ешмуратов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650810301531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Жубайдаев Нұрлан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660115302206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830101306605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Жақсылықова Гүлмира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800717402058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Калдыбек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441214300255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 2 (участка)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531205300909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660601303226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Лаззат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Кази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580927301949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Сайдулла Аралбай Сайдуллаұлы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760501301267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"Магжан-МК" директор крестьянское хозяйство Нуржауова Кулайхан Сыздыковна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551020300878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640624300680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430709300251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Мария Маликовна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820130300800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 Мерген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50564025012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Қараманов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651129301275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651129301275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Қуанов Ислам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770426301935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770426301935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Қаражанов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720620302780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Кульдаманов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721110302473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630502301543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Маселеев Сапар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530904301191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Ақылбек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740826301805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790516301761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Наушабаев Ибрагим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680103302383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Нұржакиева Гүлстан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601110403166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Құлмақ Ербол Молдабекұлы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280121400893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30464021974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Орынбасарұлы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880308302964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Отепов Дайрабай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460415301029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Жарылкасынов Мусиф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550510302210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Николай крестьянское хозяйство "Виктория"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381102301032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810926301804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Қанат Данияр Қанатұлы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721005301830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Сандибеков Сансызбай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30464021786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Злиха крестьянское хозяйство "Бибарыс"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30964016381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30964016381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Рыскул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601120400304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Сейтимов Абдмажит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480730300047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 Қонысбек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671014302182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851228301552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820504300467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Танатарова Бакжамал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520301401891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Темир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30164018517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520914401130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Ташимова Турсынкуль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280101485177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810815300476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Турганбек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Ахметкали (2 участка)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560403300859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560403300859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Жарас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810519300020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 Дармаганбетова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661129400959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Зейнекуль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600313402971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Бердыгужин Олег крестьянское хозяйство "Е. Темир"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Арунов Алмасбек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541020300608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Шаукат крестьянское хозяйство "Бирлик"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571205302695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Абдирасулов Сайранбек Жанибекович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660802301680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Алтынхан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631031400316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551121401821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Кенесариева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701008400504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Колгинов Владимир крестьянское хозяйство "Антон" (2 участка)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531018300952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531018300952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Умирбек к крестьянское хозяйство "Галымжан"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801027702152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Алау Жарылганович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780509300325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Нурбаева Алмагуль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311220401177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Пирманов Муханбетжан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30464023316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Жайлина Жаныл Тлеукенович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550719401770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Зейнолла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Аида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750123401584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Гулмира Тастемировна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720422401128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Тайбасар Есентай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581018301276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Умиргалиев Амиргали к крестьянское хозяйство "Сапар"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641009300679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641009300679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641009300679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Бадырақова Анаркуль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640102400846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Бексейтов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760807302536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Мухамедиева Жансая Байузаковна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840628402230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Шарипхан 2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530120301952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530120301952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Ержан 2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770525302228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"Хайдар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070564031497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Багланбек Камалович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681020301812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Торехан Агыбайулы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620928301260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Балымбетова Салима Жалгасовна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700904400047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Магрипа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681031401571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Бекболат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690721301298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Мейржан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780116300130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561107302036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крестьянское хозяйство "Караконыс"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561107302036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720719300356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Бахыткул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540414401552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50364030983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Кайрат Кожанбаевич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520301301756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620118302126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531205300909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Палманов Канибек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721216300057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Уайсов Еркін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870109302405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Чолпан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610913402866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Перуза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640827401965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860915302782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Десятниченко Кирилл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810223302692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660113302890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Сапабекқызы Жаннұр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900224400191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Көпжанов Орынбасар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830312300990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Ұзақбаев Таңатар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611225301616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Аскер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890508300808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Әбдіжаппар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880402301293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Агабаев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800302300900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741212302789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750101411006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Казбек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611022301494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Құлбаев Алданберген "Бақ"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30164017945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160464009674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Жакылык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640506300380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Еркінұлы Ернар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910716301794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Жумабек Мадибекович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Пірманов Мұханбетжан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490807301203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Тойшыбек Қанат Жақанұлы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660122301325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012-502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Тойшыбек Қанат Жақанұлы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660122301325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Нұрлыбек Әшімұлы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680302302127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Уәлихан Байділдаұлы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Ікірамбек Аманбекұлы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720221301179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Ікірамбек Аманбекұлы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720221301179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Бегимкулова Айгерим Хазитовна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870318402686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Юлия Леонидовна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830414401986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Ербулат Музарапшанович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791204302090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Ербулат Музарапшанович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791204302090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Есбол Ерболатович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860501303115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 Даулетияровна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571013401431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Дархан Куанышович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710705301752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Мурат Абжаппарович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580111300022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Бахторазқызы Асылай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930706401333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Бексейтов Марат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760807302536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Болатбек Караконысович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630814301470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Мухангалиев Муратбек 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720527301192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Изимова Акгуль Мынбаевна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841224407860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Владимир Вячеславович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750615030033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Ақылбек Қазыбайұлы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700720301306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Туребеков Нуржигит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841006301994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Казбек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781217300411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Калдыгул Ахметбековна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600322402297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Ахметкали Маделханович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560403300859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Атирова Роза Зейнуллаевна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700418401727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Калдыбек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680527302120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Таукенбаев Жеңіс Зкрияұлы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700509303197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Нұржакиева Гүлстан Сансызбайқызы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601110403166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Тулкибаев Едил Рысбекович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830712301222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Азамат Айтбайұлы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930206300816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Касбаев Еркин Назарбаевич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630602302317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Бекназарова Нургуль Жахановна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801122400218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Жанибек Сагатович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830122301566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Жасдаурен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831115300625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Зарина Юнисовна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840504401544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018-1961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Абириза Дармагамбетовна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661129400959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Маѓрипа Жаќсылыќќызы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681031401571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Еркин Болатбекович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870109302405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Тасмамбетов Бакит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560120302024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 Сулейменовна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551121401821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Еркебулан Бактибаевич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761111300440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Ќорѓанбек Наѓи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910404300066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 Жумадиллаевич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741212302789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 Гүлденерайым Алмасқызы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980414400327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Ербулат Музарапшанович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791204302090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Айбатов Омар Маханбетович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660222301715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Алпысбай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361220301655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Сұлтанұлы Тұрсынбек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520926301338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Ќұлмахова Күлжәмилә Балтабайќызы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590304402066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 Сайпуллаевич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Пулат Телегенович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430709300251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018-2832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Жаркынбек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790405301667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Серик Абдуович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850223301833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Нуржауова Кулайхан Сыздыковна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600111403046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012-518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Таукенбаев Жеңіс Зкрияұлы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700509303197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Ерлан Нұрмашұлы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800514301515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Ілиясов Ербол Асылбекұлы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810818300432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Кумискул Кенесбековна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740101412954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Кызгалдак 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780430401816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Бекболат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690721301298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Мұхтар Оңайбекұлы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510205300774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Жайсаңбаев Марат Жұмағұлұлы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571103301701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Серик Несипбаевич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620929301503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Қойшыбай Мұхтар Оңайбекұлы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510205300774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Сералы Алмасбек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890824302664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Бактыбеков Нурхан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530107301911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Кайрат Балтабекович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770302301891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Абдугапаров Умиржан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770304303066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Бекмахан Талғат Бекмаханұлы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890423300995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Нуркамал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520207301567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Узак Минуарович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850621301665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Узак Минуарович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850621301665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Зулхарнай Совхозбаевич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600615301582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 Тунгышбек Аширович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620520302042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Абдуов Галымбек Кулбаевич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750214301929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Алашбаева Роза Садыққызы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600921402223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Сәтбаев Нұрболат Сәтбайұлы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810415302281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Десятниченко Кирилл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810223302692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012-547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Гульсим Раушанбековна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730917400033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Шаймаганбетов Серикбол Ганибекович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841217302797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Мирзабеков Самат Бекдилдаевич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851204301743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Жанар Кенжебековна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860106402295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012-546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Божеков Кабылбек крестьянское хозяйство "Самал"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450101308136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690914302522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760512301900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Ишанова Насиба крестьянское хозяйство "Ишанова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740627401621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730102303167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 "Шаған"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571216301548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571216301548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Қозтаева Жұлдыз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810424401762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009-1375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Шералы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540924301445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Оразалықызы Бибігүл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830818401619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Токшылык Дархан крестьянское хозяйство "Токшылык"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760219300533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Бодикбаев Жахай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390212300031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Сейтаскарова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641120400440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Алтынкуль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470924400442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541015301430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 Болатбек"Байбарақ"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641213301587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"Есентемір" крестьянское хозяйство Б. Еркебаев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520320302262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"Шаған-Агро" крестьянское хозяйство СерекеевАлмас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170464018318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012-508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Байдулдаев Бактияр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570917300647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009-1446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Нұғыман Қазыбек Атабайұлы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810708300860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Ибраемова Перизат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290308407105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 Маханбетжанұлы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760512301900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Бөжеков Қабылбек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70564029198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Бµжеков Ќабылбек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70564029198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Абылай Алдашович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761010302010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009-1455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Изтлеуова Айгерим Куанышбаевна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950209401127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009-1465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Бимагамбетов Кайрат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861124301489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"Шырын" крестьянское хозяйство Жуманов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930220301563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Жанбол крестьянское хозяйство "Турсынкожа"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611030302159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Байбол крестьянское хозяйство "Байбол"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30164017935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Абдикадыров Раушанбек крестьянское хозяйство "Ишанбек"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680524301661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Абытов Жаркынбек крестьянское хозяйство "Алиев Тыныштыкбай"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710816302358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 Совет Қалиұлы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660118301680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008-833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Бихожа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630806300568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Бауыржан крестьянское хозяйство "Магжан"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661225300131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661225300131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Наги крестьянское хозяйство "Наги"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50864019712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Аксулу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581107403619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Жорабек крестьянское хозяйство "Нурсултан"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70564029059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Майлыхожаев Казбек крестьянское хозяйство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540807300158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540807300158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540807300158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Жулдызбай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650615302242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650615302242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 Женисбек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 крестьянское хозяйство "Ыссамадин"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691222300696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Ахмет крестьянское хозяйство "Кошай баба"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590929302048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Сармолдаев Жуматай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590214302308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Абзал крестьянское хозяйство "Абзал 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390718300200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Жанболат крестьянское хозяйство "Жанболат"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30164017975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Майлыхожаев Жанарбек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711122302131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"Нәбиғали" крестьянское хозяйство Ұ. Әгінов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170564015238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Әбілқасым Нұрмұхаммед Қанатбекұлы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170864010911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Пазылбек Орынбекович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670703300199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 Сражович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691222300696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018-396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 Сражович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691222300696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Ақсұлу Сәтібекқызы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581107403619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</w:tbl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 условных голов,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А.Токмаганбетова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А.Токмаганбетова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Н.Илиясова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Н.Илиясова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1851,9</w:t>
            </w:r>
          </w:p>
        </w:tc>
      </w:tr>
    </w:tbl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(условных голов) необходимо 30,504 тысяч гектаров.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предназначенная для выпаса сельскохозяйственных животных составляет - 35, 717 тысяч гектар, из них: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сел и сельских населеных пунктов - 17, 359 тысяч гектар,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общественных пастбищ - 5, 926 тысяч гектар,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отгонных пастбищ - 12, 432тысяч гектар.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Условных голов сельскохозяйственных животных - 6 779.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3 700 голов выпасаются на пастбищах, площадью 17,359 тысяч гектаров, 1 316 голов на общественных пастбищах площадью 5,926 тысяч гектаров, 1 763 головы выпасаются на отгонных пастбищах площадью 12,432 тысяч гектаров.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Сырдарьинскому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Сведения геоботанического обследования пастбищ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 д у г од ь 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о це нт у ча ст ия в ко нтуре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 л о щ а д ь, т ы с я ч г е кт ар о в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 в р е м е нн ое испо льзовани е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 ло ва я ур ож ай но с ть, це н тн ер ов на ге кта р (г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д обсл едовани 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 йность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поед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аемых расте ний на сред ний год: цент неров на гектар сухой массы, цент неров на гектар кормовых единиц, килог рамм на гектар перев 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 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е н ок о 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 с и м ы е п а с т б ищ 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е сн 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е т 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 е н 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 и м а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П- 4б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04. 07. 19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Луговые солончаки, глинистые, бурые, луговые почвы с жантакским, жингильским, тростниковым, саксаульным покровом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Кустарники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Огород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35921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ы па сч а стного ск о та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 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74,9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72,4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142,2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108,1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П- 4 б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02 .08 .19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Жантак,жынгыл,тростниковыелуговыесолончаки,суглинистые,бурые,луговыепочвы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26603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61,9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71,4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139,2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104,1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Токмағанбетова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15.06.19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Жантак,жынгыл,тростниковыелуговыесолончаки,суглинистые,бурые,луговыепочвы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Сенокос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Такыры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75808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84,8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75,3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148,2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109,3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П-1г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17.06.19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Кустарники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44287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71,3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78,5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142,2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105,1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01.08.19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Жантак,жынгыл,тростниковыелуговыесолончаки,суглинистые,бурые,луговыепочвы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Кустарники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8550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40,4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Луговые солончаки, глинистые, бурые, луговые почвы с жантакским, жингильским, тростниковым, саксаульным покровом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Кустарники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12783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39,1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78,2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65,7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11.08.19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Луговые солончаки, глинистые, бурые, луговые почвы с жантакским, жингильским, тростниковым, саксаульным покровом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пукнт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17699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 па сч ас тн о го ск от а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 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02.08.19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Луговые солончаки, глинистые, бурые, луговые почвы с жантакским, жингильским, тростниковым, саксаульным покровом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Насвеленный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27400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 па сч астного ск о та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 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61,9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71,4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139,2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104,1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16.07.19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9256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 па сч ас т но го ск о та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Л 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79,1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77,5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11.08.19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Луговые солончаки, глинистые, бурые, луговые почвы с жантакским, жингильским, тростниковым, саксаульным покровом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25088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54,1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70,5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94,5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81,7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16.07.19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9947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79,1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77,5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П-6б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27.07.19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Водная поверхность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Многолетние насаждения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14264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61,3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05.08.19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Луговые солончаки, глинистые, бурые, луговые почвы с жантакским, жингильским, тростниковым, саксаульным покровом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Залежь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Многолетние насаждения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16491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42,2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75,3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П-4б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16.07.19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Жантак,жынгыл,тростниковыелуговыесолончаки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9256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Выпасчастногоскота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79,1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77,5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</w:tbl>
    <w:bookmarkStart w:name="z33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148,6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131051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137,4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126059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28046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коз и овец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129,7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48351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14060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коз и овец.Перезалужение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86,7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35304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42,3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13426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137,4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126059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коз и овец.Упорядочит выпас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82,2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22088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Чистый,жантак-лекарственный,сильнопокрытый(лесной)саксаул,среднийсбитый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105,9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52767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82,2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22088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Чистый,жантак-лекарственный,сильнопокрытый(лесной)саксаул,среднийсбитый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82,2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25660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25044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чистый,жантак-лекарственный,твердый(лесной)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82,2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22088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Чистый,жантак-лекарственный,сильнопокрытый(лесной)саксаул,среднийсбитый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</w:t>
            </w:r>
          </w:p>
        </w:tc>
      </w:tr>
    </w:tbl>
    <w:bookmarkStart w:name="z383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(сведения) о скотомогильниках (биотермических ямах) по Сырдаринскому району 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(примитивная или типовая)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(биометрической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10-153-024-996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0,1647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10-153-022-479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0,0150 га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А.Токмаганбетова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10-153-012-497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10-153-017-310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Н.Илиясова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10-153-016-658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10-153-023-250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10-153-007-781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10-153-025-636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10-153-010-437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10-153-026-661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10-153-011-516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10-153-009-1411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0,1680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10-153-008-800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10-153-027-644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Сырдарьинская районная ветеринарная станция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Сырдарьинскому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85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2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использованиюпо Сырдарьинскому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87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Форма, предназначенная для сбора административных данных </w:t>
      </w:r>
    </w:p>
    <w:bookmarkEnd w:id="229"/>
    <w:bookmarkStart w:name="z38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2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481215400264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Нуримхожаева Турганкул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030164018031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"Фaзыл Әулеті"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041164023121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"Нұр-Асыл" Шаруа қожалығы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"Уали" Шаруа қожалығы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820125301445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Cәрсембаев Абылай Бөлебайұлы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500320301885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Сейфулла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470317400796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Абдиллаева Айжан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590103401550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Абдинабиев Раушанбек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811029301880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760401300863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Нурлан Ауезханович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730702301753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Амангали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650406301228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Бакытжан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730528300904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Конысбек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530428300671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Коскан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770109300418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Нурмаганбет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590929301058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Дусенбай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620717301203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Алтыбасов Ажибек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600517301946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Алтыбасов Бахытжан Усенович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770921303030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Бекпембетов Кенжебек Абилкасымович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790502302711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 Мейранбек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640429301093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 Сагымбай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861127303185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Бердібеков Ержан Бегежанұлы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961110300179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Бәкір Данияр Әжібекұлы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961104300186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Бәкір Әділбек Асылбекұлы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980711400173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Бәкір Жансая Әжібекқызы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980825300246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 Елдос Текзадаұлы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751013300207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Галымжан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750330401371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Айман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700315300603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Гани Жамбылович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390515300089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710403302681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Дайырханов Кожаберген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510828400113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Дауылбаева Калипа Досмаганбетовна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570301301527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Джарилхасинов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600102303202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Гани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721030301511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750306301413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Касымбек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640327301950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Кыдырбек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610812400906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Дуйсенбекова Атиркуль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970727300300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Дүрман Бағлан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000705500095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Дүрмән Батырбек Нұржанұлы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840522300687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Егенберген Кенжетай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551001303195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Елеусинов Жолдыбек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831007302466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Елеусинов Талгат Канаевич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770420301853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Елкеев Еркин Мусилимович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550802400941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Елкеева Айгул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840110303057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Еменбаев Амангельды Ибрагимович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790610400025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Ералиева Нургуль Арыстановна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620104301131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Кызылбай Жалгасович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830318302513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Габит Кайруллаевич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 Сайпуллаевич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590227300045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Исабай Абдыраманович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690813300854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Койшыбай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621004301140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Нурболат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740313301063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670114300761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Сабитбек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760513301014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Улыкбек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941211400408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Жұмаділдаева Айдана Батыржанқызы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590401302483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Каражигитов Абзалбек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611107301555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Каражигитов Тойлыбай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511101301125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Кыдыров Басалка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930325300338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Қайыпов Нұрсұлтан Қуанышбекұлы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840612400573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Қаратаева Қарлығаш Қайдауылқызы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960728300720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Қонысбек Шыңболат Қонысбекұлы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910404300066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Қорғанбек Нағи Болатұлы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970318400145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Құдайберген Ип Аяла Ерболатқызы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971106300298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Қыпшақбаев Қамқор Қыпшақбайұлы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670824301135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Кайрат Кошкарбаевич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660822301241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Динислам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601126300093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Галымжан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490101306972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Маханалиев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701206301037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Айтжан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720101307501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Ермек Асанович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420306300704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Окасов Абжан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930524400465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Айнұр Жұманазарқызы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670728301113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Адил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610322301462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Бауыржан Есимович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761014301311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Ерлан Бегежанович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530611300696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620214300805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Нурлыбек Бегежанович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600923302066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Шайзада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901127401343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Баян Серікбайқызы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501010301743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Опабеков Абдимажит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660401303447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Жуманазар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551204401931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Оразова Раушан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720409301190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Асылбек Балабаевич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600801301068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Келис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670619300886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Отегенов Жанибек Дурманович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880420402385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Охапова Улдана Турехановна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700205301613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Охасов Адил Абжанович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780225301954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 Акылбек Вальшерович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710511401338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Паязова Шарбану Акмаловна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670722301241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Болатбек Тастаевич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460910300814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Прманов Айтуар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540502401550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Камарай Фазыловна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630101312787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 Батырхан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740826301092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 Саулетхан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460606300772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Арыстан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930130301534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 Досбол Досхожаұлы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870719401221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Рысбаева Лаура Тайровна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890717302711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Садакбаев Ербол Ермекбаевич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560905301192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Кожабай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790227300512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Смагзанов Нурбек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850912302586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450503300314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Каналбай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621013301556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570126301060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Дусенбек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560313300760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Кылышбек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621220401409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Айнаш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540404401022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Жасылгуль Халыковна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680105301534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700206301410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Жузбай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770929301583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Көбекбай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670121301074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 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790110302384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Нұртілеу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050264032788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"Кошпанов"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041064024582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"Курганбеков Б"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650504300936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Нурлыбек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720820301777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Габит Жанибекович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700201303767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Сабит Жанибекович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530302400048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Аширбаева Абилаш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870602302881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Азамат Бигазиевич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610421300928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Ермхан Мусаевич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530516300729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Пернебек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340601401824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Баймаханова Ханым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690330300571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Баймишов Айтбай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721025301057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Бактыбеков Галымжан Турсынбаевич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020411500516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 Муханбетриза Айтуғанұлы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720320300149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Абай Абилханович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750404300081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Алимжан Уалиханович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570614300025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Пасылхан Уалиханович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750725403008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Бахадурова Палкумис Табынбаевна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800701301591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Дулат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490808300131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Бекбергенов Богенбай Кенесариевич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950114301005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Әкежан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710121301084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Рашит Шаметович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590501405616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Зулхай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571005400053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Жанахметова Роза Анашовна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600727301343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Кожахмет Нурмаханович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680210301238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Мырзанов Нартай Калдыбаевич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630524301474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Асылбек Ермаханович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510606300090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Ерболат Ермаханович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681129400157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Накипова Кундызай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880728401242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Акерке Мухтаровна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620405302621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Нуров Галим 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561220300887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Ишанбек Мирзабекович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710111300963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770111302920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Рахманқұл-Ата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690501400804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Рахменкулова Асия Ниязхановна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630320301396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Есенбай Орынбаевич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770201301337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Жанабай Султанбаевич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860213301587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Жасулан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860213301587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Жасулан Есенбаевич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501104300825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Жумабай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751117302020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Нурлан Орынбаевич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830412301615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 Руслан Шанжарханұлы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710622300911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Калдыбек Шанжарханович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721024302456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Сейфулла Абибуллаевич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460615301303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Шамахов Ибраш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211164020629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КХ"Айбар"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КХ"Айдар"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160164008289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"Канат"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150164001577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"Қызылтам"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170164016192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"Саға"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811026301854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"Шаймерденов"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190864003398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200264001265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Майлыбаев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030864024226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Сүйіндік 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591010301561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"Ибраев"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350925400057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Шонбаева Итолы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671101400839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770304303066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Абдугапаров Умиржан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681210302139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760105301650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Алданазаров . Гайнолла Рустембекулы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601209300649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Алданазаров Габдолла Рустембекулы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500720402259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Алиакбарова Надежда Егоровна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580605300810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нурхан Усейнович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910716301794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Еркінұлы Ернар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650720401836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Ермекбаева Жулдызай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470311400787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Есенбаева Манат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600101315766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Калмырзаев Мирамбек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720620302780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Галымжан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750615303003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Кх "Елизаветта" Селезнев Владимир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830414401986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"Есоферма" Селезнева Юлия Леонидовна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750905300441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Серікбайұлы Өмірбек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700509303197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Таукенбаев Жеңіс Зкрияұлы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691229401788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Тәжімұратова Гүлнар Сейтімқызы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760222301994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Тәңірбергенов Бағдәулет Нұғымадиллаұлы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500408301060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Тилеулесов Толеген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660122301325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Тойшыбеков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731217300718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Тойшыбеков Талгат Жаханулы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900917300886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Толеков Закир Сагынбаевич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520914401130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Тулепова. Роза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821113302212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Туякбаев Сабит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631202301703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Уайсов Зейнолла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611225301616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Танатар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640423402342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Каламкас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760903402633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Сания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780702300493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Асылхан Байдилдаевич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690427301091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Умматов Уәлихан Әбжанұлы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920118401939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Ускенова Жанар Амангелдиевна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471112400669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Үмбетова Орынбасар Алмағанбетқызы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770525302228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660713301724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Хасенов. Серикбол. Акылбекович.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Токмаганбетов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660930301596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Шакетов Ераслан Шымырбекұлы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640801302549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Қоянбаев Тұңғышбай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531211400412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Айжанова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840512302064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Максат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911112401363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Гулмира Маликовна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911014301790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Абушахманов Ғазиз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490901400887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 Кулжамал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670112301095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Жеткербай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660402300120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Дайрабай Алибаевич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681228400940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Шакизат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670105301989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Тілеген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640928300325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Атамбаев Жаксыбек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780706300643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Кенжебек Несіпбайұлы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490609400433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Байзлдайова Фатима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871218303161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Есдаулетов Айбек Саулетович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400101437404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Есдаулетова Бибажар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691005301674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Шәкім Өмірбек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600904300179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Шакимов Омар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660112300868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Шакимов Оразбек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791108302534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730826300171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Шахаев Сражадин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840102300247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Мухтар Пайызрахманович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690312300860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Шахоев Бадат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050340010175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"Мағжан и К" 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551003300835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Өмірбек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660316301786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Шаймолдаев Мұрат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720921301729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/Өтепберген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460501402477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Уалиева Рыскул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630805401993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Қалыбаева Баян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410602300464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Калыбайулы Доненбай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660920401131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Қанапия Сабира Шайзадақызы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620220402533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Қанафина Тұрсынкүл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500507400887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Қараева Ақкүміс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741224301756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Әбдіраманов Қылышбек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760924300605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 Рашид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570101313563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Әбілов Исмат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640719401511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Әлайдаров Жуматай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500508300785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Әлібаев Әуесхан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590826301466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Әлібаев Асанхан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810628301933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Рүстем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930608400977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Анафияева Айдана Бақытбекқызы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690715302550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Сатбай Турсынбаевич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680723302304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Аулибаев Барлыхан Сандыбаевич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920202301345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Абай Абзалович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680101316580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Абзал Муратулы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580807300690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Болат Ахметулы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590323301621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Ербол Дүкенбайұлы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751005300957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Рысдаулетов Саят Жылкыбайулы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911122401249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Рысдаулетова Бибинур Ерболатовна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491211401004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Сұлтанова Қанымкул Сұлтанқызы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970213301215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Сағидолла Ерсұлтан Қыдырбайұлы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460415401382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Тілегенова Алтынкүл Медеуқызы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560618400735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Тілеубергенова Үміткүл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510626401064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Тойбаева Шолпан Күдербекқызы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931007401762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Тотанова Жансая Сейтжанқызы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830414302515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Тукешов Асан Уразалиевич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870504301968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Аскар Уалиханович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831110300688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Галымжан Шахарбекович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670101315104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Қылышбек Абдикаликов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751226300225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Турманбаев Алмат Калдыбекович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690915302805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Турманов Габит Ерназарович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750329300054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Шакимбеков Галимжан Серикбекович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961010300521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Шамшадинов Бердібек Айбекұлы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720102300946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 Ержан Габдуллаулы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810312302329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Шегебаев АДИЛБЕК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560625301933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Шегебаев Ыдырыс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691215300896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Шенеуов Әділхан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711216301519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Шәкіров Мархабат Бегайдарұлы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141064020273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"Асқаров"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710805300708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Дуйсенбек Омарович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391101300962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Ыбырайұлы Әбдіразақ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711002302068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Ыса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Илиясов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750512400055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Шолпан Шайзадаевна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170264026173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"Нысан Ата"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650827301455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Алмаш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771220302153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Абдимомынов Ерик Айтмухамбетович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840904300396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790714300530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Бакытбек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680428301530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Базарбек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790317300571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660308405741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Бурханова Баян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780516402673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Сагиндыкова Айгул Сарсенбаевна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840604300563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Қайрат Отанұлы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501121300550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620517301127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Сактапов Адилхан Батырханович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770221302037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Турлыхан Туленович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770619300509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Рашбек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610328301277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Сахабаев Ербала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530912301076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Кожабай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651213301407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Сейтмуратов Саулебек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781026300273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Сейтмуратов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680623300979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Тасыров Батырхан Кенесұлы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500315400132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Туребаева Саракуль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770506301583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Мурат Утаралиевич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801123400560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Умирсерикова Айгуль Зкрияевна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750313301401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790813300313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Утеуов Алмат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400606300830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Шамахов Ибираи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 Алиев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210564001218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"Сайм-Жахан" шаруа қожалық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430710400421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Үкібаева Нартай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570329300829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Әубакір Жұмабай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760406400992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Абдамитова Гульнара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970108401022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Абдираим Шынар Асылбеккызы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820221302089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Нурбол Елеусинович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710318301352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Канат Сатыбалдиевич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750407400906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Лазат Жумабековна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880210302347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Абжекенов Асылжан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751029300521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Абжекенов Ғазиз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610809301408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Абжекенов Жанайдар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541210302042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Абзиев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850518302544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АБЗИЕВ ИСЛАМ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590328302269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Абзиев Усен Утегенович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771013302475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Алпысбай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990406300606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 Алтынбек Төлеубекұлы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730117300484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Айжариков Нуржан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771024302871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АЙЖАРЫКОВ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660610300657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Айжарыков Нурилда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890115302676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Асылбек Әлішерұлы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701021301297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Жомарт Куанышевич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970725300366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500223301550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Батырбай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020801500417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Жандос Бауыржанулы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890721402254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АЙТОЛКЫН БАТЫРБАЕВНА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880531302223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Дастанбек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630510301257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Талгат Прзадаевич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831029301834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630823300729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 Ескали Кузеевич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670725302650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500315301739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 Каржау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720329302698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Кожаназаров Айбол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090464022021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КХ""Томарбай"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630701300854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011012600356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Қадірханова Әсел Ергешбайқызы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860317302860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Қоңырбаев Айбек Беркінбайұлы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621206300814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Макиев Умирзак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670407401977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Мамалыга Наталья Георгиевна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851020402186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Маханбетиярова Индира Қыдырмұратқызы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720430301809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Хадиржан Кенесбаевич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991224300253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Мәжитов Рамазан Ғабитұлы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940504401505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Мирамбекқызы Жансая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780721301881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Мұхит Молдабайұлы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980716400180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Сайлауова Аружан Әлиакбарқызы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930816302165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 Сағдат 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990708300192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Саруаров Нурсаулет Асылбекулы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820828300647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Мурат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980816300792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Сейітбеков Айбек Бисенбекұлы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750314300578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Икрам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820814302151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Сейткасымов Сабит Абдраманович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160764019345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"ШЫҢҒЫС"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350812400356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Шукеева Койтан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461231400268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 Нұрсәуле Наршақызы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720314402049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ИП"Гүлсім"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180664001421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"Несибе"шаруа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591119300704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Алмағанбет Амангелді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710306301406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Қарсақбаев Уалихан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650522301556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Қарсақбаев Сейлхан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530210300913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Әбдібалитов Сейтқасым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560512300524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 Бақытжан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850926402475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Гульнара Канибаевна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741025300805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 Галымжан Науретович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841103301273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Алжапбаров Канат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750801302968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Рашид Турарович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830220300267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741113301851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Алмағанбетов Өміртай Қауынбайұлы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720201402640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Ұлмекен Торехановна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530507300541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Аманшейтов Аралбай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790607301150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Бакуов Рашид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821124300830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 Айболат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740225300126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Дилдебаев Болысбек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Иманалі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610912301856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Досығұлов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620501301675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Еркебаева Сисенкул Нуржаукызы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521214400536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Ермаханова Кулан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740130302582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800714302779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Айбек Жарылқасынұлы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750527300823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Бақытжан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780920301962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Кенжебек Набиұлы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630512302198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Нуркасым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420601401316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Ерташова Мейрамкул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590203300669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Еспанов Айткали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870427302632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Еспанов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650824400635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Еспанова Жамиля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570412400787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Ешмаханова Күлтай Ұлтанбекқызы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700509302044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Әбдікәрімов Жәнібек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720913300707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Мыкбаев Акылбек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 Сейтасан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011003500360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Наурет Нурдаулет Галымжанулы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691201300989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Хасен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620809300790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561205300746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Нұрман Сейтхан Әбдібақытұлы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730907301922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Нұртазаев Ғалым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621127300469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Нұртазаев Талапбек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880311302495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Умирсерик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610621302595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001018501448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Өмірбаев Мадияр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701226300474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Пірман Талғат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950711301912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Рахмжанов Кайржан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520615302721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Серікбол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870728302420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Баглан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921127302120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 Қуандық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810209300283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030164018217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Маханбетжанов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520115401058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Ыдырысова Жумакул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510820402077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Ыдырысова Сайлаукүл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740122401636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"ИП Гулмира"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610210400759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"Алия"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690727400427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"Венера"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800524401090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"Шотаева"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760322401994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Мағауия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890114401820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ИП"Ибадилдаева"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680423301464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ИП"Казбек"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880624302695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ИП"Мағжан"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670827300183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Нурлыбек Умербекович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900624401907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Кумисбаева Алтынай Мирамбековна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061164025171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"Абдулла"шаруа қожалығы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940519300433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"ИП BAKTIYAR"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170764005565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"Қоғалыкөл 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691014301287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Доспенбетов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670712301007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Достауров Калдибек Ахметжанович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080564005737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Кожамурат Мухаметхалиевич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560101310686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Айгали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780428402794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Назым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800505302336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770628301468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Жусупназар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560113300703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Исабек Алиакбарович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650406301327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 Абуталип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740601300536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 Серик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900329302192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Нуржан Жумадилдаевич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720502400560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Гулмира Ешмуратовна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880831303064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Кожауов Адилбек Отанович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221064010635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"Даниял" 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960101403415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Динара Әзімханқызы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650312402201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Абдикадирова Жумакул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561021301040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Есенгелди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760204300918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Ерхан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470930400534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Абдирова Бакыткул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540320303006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Абикенов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620102306350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Мустахим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651210302799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Мухтар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510113301128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840921301555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471127300416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Қайрлаұлы Шірімбет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910109301833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Қалмақов Нұрболат Жомартұлы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750325302069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 Сәкен Ізбасқанұлы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760908401365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Мыңтұрғанова Айсұлу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510121301667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 Бактияр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011017500159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Набатов Бақдәулет Талғатұлы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801029302827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Бакытжан Жалгасбайулы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641111301483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Онгаров Замадин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920903301029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Исатай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810131301228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Отегенов Жолдасбек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971013300262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Өмірбаев Тұрарбек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550208300708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Пирманов Алтынбаи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660705301681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Пірмаханов Құрманғазы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890818301603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Раманкулов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770413300887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Бағдат Құдайбергенұлы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Сейфуллин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480915401384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Саракүл Тамабайқызы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860921402226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CҰҢҒАТ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011026500079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AЙБЕК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000825600193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Аружан Ілиясова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900730400965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Әмина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660301301497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Жеңіс Шүкіров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000320500376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Ислам Нұрланұлы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910823301865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Нұртас-Даму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800604303035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Нұрымжан Досмаганбетов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790501403423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Орынбасар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660806301918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Садықов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671027302619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431015401276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Абсадыкова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781003300189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Абулаков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551115302068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Абылай Ибрагим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610808300189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 Асан Калыбаевич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400109400815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Адилбеккызы Кенескул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400105301528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Азимжанов Узакбай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531116300935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Аймаганбетов Серикбол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620721301651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Айранкөзов Білісбек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620721301651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Айрангузов ИП Батырхан, Айранкузов Билисбек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731007300726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Адилбек Отегенович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560408402284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Анаркул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480412300672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Айтбайулы Абылай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540620300111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Нагман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711102301241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Канатбек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591121302058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Ақбаев Самұрат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580328300528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Ақжігітов Мейрамбек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450625300615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Амангелди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810827401248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Алтиева Сандигуль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820218302598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 Қуаныш Аманкелдіұлы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880518302123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Нұрлыбек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950913300497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Еркебулан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750810302174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Кылышбек Бегалыулы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661016401020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Бижамал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880223403312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Гулназ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520525401077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Салиха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770424401930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Эльитта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030164017955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"Алиев Тыныштыкбай"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030164017935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"Байбол" Крестьянское хозяиство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931218402004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Әли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921130401849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Махаббат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811221402125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Аружан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710815300158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Мубарак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680524301661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Раушанбек Токтарбайулы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730310300156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Сапабек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680101316352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Бахтияр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600515302547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Махамбетияр Абдихалыкулы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651107303428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Мирамбек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630319300471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Мэлс Шакирбекович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870928403046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Абдикаримова Нурила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860818301995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Абдираймов Акылбек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510512300595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Абдирахманов Иса Толенбаевич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460510400073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Жумакул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790326400140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Гулшат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770814302784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Абдыкадыров Арысбек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790806301508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Абдыкадыров Шынгис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660801303302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Абеков Абдулла Қалыбайұлы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740216303171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Дарханбек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510208300909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Октябрят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710303302061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650908300784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Дарибек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680212302198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Жанарбек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430518300540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Абсадықов Жақсылық Дүйсенбайұлы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700322302182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Абусагатов Абилжан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520625301689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Абусагатов Алмасбек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750819400163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Абусагатова Нуршат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810614301015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Нурболат Абилтайулы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710816302358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Абытов Жарқынбек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670205301823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Абытов Қадырбек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890712301558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Агинов Ержан Беркинбайулы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890712301558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Агинов Ержан ИП Агивер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550216301777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Аетбаев Жакипбек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670820302617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Азбергенов Барат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631107304434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Азбергенов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741107304437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Азбергенов Мейрамбек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381220302200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Азбергенов Танирберген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520512300130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Азхожаев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611030302159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Жанбол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720515301820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Кайрат Абдрашитович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770419300354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540212302118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Сағынбай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860313402439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Арайлым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591215300746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Байбол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600228302824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Жумабек Киянбаевич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581105300776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АСЫЛ ІС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001128500277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Нұрбол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030164018438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"Маханкалиев С." 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590820402458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Әбдразақова Бақыт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600103304335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Қожанов Қасым.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520729301238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Үсенбаев Құдайберген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580101315779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ақназаров нұрлыбек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721121302116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Абдигаппаров Сейлбек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600503302531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Абдикалыков Турмаганбет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780301301154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Абдираманов Абугали Абдугаппарович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570515400608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Абдихаликова Куляш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690106301918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Абдихалыков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670117302080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 Бақыт Қуатбекұлы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820430302243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 Шаттык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550308404631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Абдуаитова Мирамкул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590713301789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710521301970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Абдыкалыков Мухтар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920201402681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Абдыкалыкова Жазира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750623302039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910326301784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Абетов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930206302278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Абзалұлы Нұрпейіс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600217400438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Айман Абсадыковна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850706402324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Асел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711009302790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Бегжан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610831301826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Канапия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431015401276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Абсадыкова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950516301118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Нұржан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890312300426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480121301064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аитуаров садеш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910805301897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Бақытжан Серікұлы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811103400800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Аймаганбетова Алтынай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710805302289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Гажданбек Мадиярович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841008301475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Аймышев Айдос Акилбекович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620612302161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Аймышев Акылбек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660907300136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Аймышев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721219301567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Аймышев Досбол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850202300542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Асхат Жантемирович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850930302693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Дастанбек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940211301803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Батырбек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650905302764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Кенже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670801301090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650524302129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Нурсал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731102301542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Рим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670217402040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Хамза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600730401405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Мадина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900228400807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Сымбат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661212300597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Буркит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710611301246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Икрам Сейітжанұлы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620515302411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Алтынбай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440819300423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Ибраитай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701207301101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Ақпанбет Польмира Жомартұлы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701122401999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Ақшалова Гүлнар Нағиқызы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9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2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 енов ание поселка,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 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 арлы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 анбетов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 рдария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 ясов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 уллин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</w:tbl>
    <w:bookmarkStart w:name="z39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434837000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1988 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434833000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434849000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А.Токмаганбетов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434857000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Инкардария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434843000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Н.Илиясов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434841000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434835000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434839000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434844000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 ахун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434845000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Когалыкол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434847000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434853000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434855000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Ширкейли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434830000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Теренозек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Сырдарьинскому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9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bookmarkStart w:name="z395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по Сырдарьинскому району</w:t>
      </w:r>
    </w:p>
    <w:bookmarkEnd w:id="236"/>
    <w:bookmarkStart w:name="z39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62357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Амангелды</w:t>
      </w:r>
    </w:p>
    <w:bookmarkEnd w:id="238"/>
    <w:bookmarkStart w:name="z39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Айдарлы</w:t>
      </w:r>
    </w:p>
    <w:bookmarkEnd w:id="240"/>
    <w:bookmarkStart w:name="z40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А. Токмаганбетов</w:t>
      </w:r>
    </w:p>
    <w:bookmarkEnd w:id="242"/>
    <w:bookmarkStart w:name="z40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1247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Инкардария</w:t>
      </w:r>
    </w:p>
    <w:bookmarkEnd w:id="244"/>
    <w:bookmarkStart w:name="z40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Н. Ильясов</w:t>
      </w:r>
    </w:p>
    <w:bookmarkEnd w:id="246"/>
    <w:bookmarkStart w:name="z40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Жетиколь</w:t>
      </w:r>
    </w:p>
    <w:bookmarkEnd w:id="248"/>
    <w:bookmarkStart w:name="z40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Акжарма</w:t>
      </w:r>
    </w:p>
    <w:bookmarkEnd w:id="250"/>
    <w:bookmarkStart w:name="z41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Бесарык</w:t>
      </w:r>
    </w:p>
    <w:bookmarkEnd w:id="252"/>
    <w:bookmarkStart w:name="z41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55499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Калжан ахун</w:t>
      </w:r>
    </w:p>
    <w:bookmarkEnd w:id="254"/>
    <w:bookmarkStart w:name="z41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Когалыкол</w:t>
      </w:r>
    </w:p>
    <w:bookmarkEnd w:id="256"/>
    <w:bookmarkStart w:name="z41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С. Сейфуллин</w:t>
      </w:r>
    </w:p>
    <w:bookmarkEnd w:id="258"/>
    <w:bookmarkStart w:name="z41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66167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Шаган</w:t>
      </w:r>
    </w:p>
    <w:bookmarkEnd w:id="260"/>
    <w:bookmarkStart w:name="z42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66421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 аульного округа Ширкейли</w:t>
      </w:r>
    </w:p>
    <w:bookmarkEnd w:id="262"/>
    <w:bookmarkStart w:name="z42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7978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 поселка Теренозек</w:t>
      </w:r>
    </w:p>
    <w:bookmarkEnd w:id="264"/>
    <w:bookmarkStart w:name="z42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68961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Амангелды</w:t>
      </w:r>
    </w:p>
    <w:bookmarkEnd w:id="266"/>
    <w:bookmarkStart w:name="z42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Айдарлы</w:t>
      </w:r>
    </w:p>
    <w:bookmarkEnd w:id="268"/>
    <w:bookmarkStart w:name="z42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А. Токмаганбетов</w:t>
      </w:r>
    </w:p>
    <w:bookmarkEnd w:id="270"/>
    <w:bookmarkStart w:name="z43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7216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Инкардария</w:t>
      </w:r>
    </w:p>
    <w:bookmarkEnd w:id="272"/>
    <w:bookmarkStart w:name="z43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Н. Ильясов</w:t>
      </w:r>
    </w:p>
    <w:bookmarkEnd w:id="274"/>
    <w:bookmarkStart w:name="z43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Жетиколь</w:t>
      </w:r>
    </w:p>
    <w:bookmarkEnd w:id="276"/>
    <w:bookmarkStart w:name="z43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Акжарма</w:t>
      </w:r>
    </w:p>
    <w:bookmarkEnd w:id="278"/>
    <w:bookmarkStart w:name="z43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Бесарык</w:t>
      </w:r>
    </w:p>
    <w:bookmarkEnd w:id="280"/>
    <w:bookmarkStart w:name="z44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6553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по аульного округа Калжан ахун</w:t>
      </w:r>
    </w:p>
    <w:bookmarkEnd w:id="282"/>
    <w:bookmarkStart w:name="z44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Когалыкол</w:t>
      </w:r>
    </w:p>
    <w:bookmarkEnd w:id="284"/>
    <w:bookmarkStart w:name="z44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С. Сейфуллин</w:t>
      </w:r>
    </w:p>
    <w:bookmarkEnd w:id="286"/>
    <w:bookmarkStart w:name="z44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65024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по аульного округа Шаган</w:t>
      </w:r>
    </w:p>
    <w:bookmarkEnd w:id="288"/>
    <w:bookmarkStart w:name="z44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5692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аульного округа Ширкейли</w:t>
      </w:r>
    </w:p>
    <w:bookmarkEnd w:id="290"/>
    <w:bookmarkStart w:name="z45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по поселку Теренозек</w:t>
      </w:r>
    </w:p>
    <w:bookmarkEnd w:id="292"/>
    <w:bookmarkStart w:name="z45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4930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Амангелды</w:t>
      </w:r>
    </w:p>
    <w:bookmarkEnd w:id="294"/>
    <w:bookmarkStart w:name="z45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Айдарлы</w:t>
      </w:r>
    </w:p>
    <w:bookmarkEnd w:id="296"/>
    <w:bookmarkStart w:name="z45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А. Токмаганбетов</w:t>
      </w:r>
    </w:p>
    <w:bookmarkEnd w:id="298"/>
    <w:bookmarkStart w:name="z45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6962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Инкардария</w:t>
      </w:r>
    </w:p>
    <w:bookmarkEnd w:id="300"/>
    <w:bookmarkStart w:name="z46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Н. Ильясов</w:t>
      </w:r>
    </w:p>
    <w:bookmarkEnd w:id="302"/>
    <w:bookmarkStart w:name="z46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Жетиколь</w:t>
      </w:r>
    </w:p>
    <w:bookmarkEnd w:id="304"/>
    <w:bookmarkStart w:name="z46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5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Акжарма</w:t>
      </w:r>
    </w:p>
    <w:bookmarkEnd w:id="306"/>
    <w:bookmarkStart w:name="z46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Бесарык</w:t>
      </w:r>
    </w:p>
    <w:bookmarkEnd w:id="308"/>
    <w:bookmarkStart w:name="z46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60960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Калжан ахун</w:t>
      </w:r>
    </w:p>
    <w:bookmarkEnd w:id="310"/>
    <w:bookmarkStart w:name="z47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Когалыкол</w:t>
      </w:r>
    </w:p>
    <w:bookmarkEnd w:id="312"/>
    <w:bookmarkStart w:name="z47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С. Сейфуллин</w:t>
      </w:r>
    </w:p>
    <w:bookmarkEnd w:id="314"/>
    <w:bookmarkStart w:name="z47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62230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Шаган</w:t>
      </w:r>
    </w:p>
    <w:bookmarkEnd w:id="316"/>
    <w:bookmarkStart w:name="z47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188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7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аульного округа Ширкейли</w:t>
      </w:r>
    </w:p>
    <w:bookmarkEnd w:id="318"/>
    <w:bookmarkStart w:name="z47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9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поселку Теренозек</w:t>
      </w:r>
    </w:p>
    <w:bookmarkEnd w:id="320"/>
    <w:bookmarkStart w:name="z48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66167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1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Амангелды</w:t>
      </w:r>
    </w:p>
    <w:bookmarkEnd w:id="322"/>
    <w:bookmarkStart w:name="z48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3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Айдарлы</w:t>
      </w:r>
    </w:p>
    <w:bookmarkEnd w:id="324"/>
    <w:bookmarkStart w:name="z48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А. Токмаганбетов</w:t>
      </w:r>
    </w:p>
    <w:bookmarkEnd w:id="326"/>
    <w:bookmarkStart w:name="z48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4676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Инкардария</w:t>
      </w:r>
    </w:p>
    <w:bookmarkEnd w:id="328"/>
    <w:bookmarkStart w:name="z48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Н. Ильясов</w:t>
      </w:r>
    </w:p>
    <w:bookmarkEnd w:id="330"/>
    <w:bookmarkStart w:name="z49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1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Жетиколь</w:t>
      </w:r>
    </w:p>
    <w:bookmarkEnd w:id="332"/>
    <w:bookmarkStart w:name="z49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Акжарма</w:t>
      </w:r>
    </w:p>
    <w:bookmarkEnd w:id="334"/>
    <w:bookmarkStart w:name="z49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Бесарык</w:t>
      </w:r>
    </w:p>
    <w:bookmarkEnd w:id="336"/>
    <w:bookmarkStart w:name="z49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6286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Калжан ахун</w:t>
      </w:r>
    </w:p>
    <w:bookmarkEnd w:id="338"/>
    <w:bookmarkStart w:name="z49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Когалыкол</w:t>
      </w:r>
    </w:p>
    <w:bookmarkEnd w:id="340"/>
    <w:bookmarkStart w:name="z50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С. Сейфуллин</w:t>
      </w:r>
    </w:p>
    <w:bookmarkEnd w:id="342"/>
    <w:bookmarkStart w:name="z50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68326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3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Шаган</w:t>
      </w:r>
    </w:p>
    <w:bookmarkEnd w:id="344"/>
    <w:bookmarkStart w:name="z50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0866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аульного округа Ширкейли</w:t>
      </w:r>
    </w:p>
    <w:bookmarkEnd w:id="346"/>
    <w:bookmarkStart w:name="z50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по поселку Теренозек</w:t>
      </w:r>
    </w:p>
    <w:bookmarkEnd w:id="348"/>
    <w:bookmarkStart w:name="z50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67818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Амангелды</w:t>
      </w:r>
    </w:p>
    <w:bookmarkEnd w:id="350"/>
    <w:bookmarkStart w:name="z51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Айдарлы</w:t>
      </w:r>
    </w:p>
    <w:bookmarkEnd w:id="352"/>
    <w:bookmarkStart w:name="z51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А. Токмаганбетов</w:t>
      </w:r>
    </w:p>
    <w:bookmarkEnd w:id="354"/>
    <w:bookmarkStart w:name="z51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5438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5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Инкардария</w:t>
      </w:r>
    </w:p>
    <w:bookmarkEnd w:id="356"/>
    <w:bookmarkStart w:name="z51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Н. Ильясов</w:t>
      </w:r>
    </w:p>
    <w:bookmarkEnd w:id="358"/>
    <w:bookmarkStart w:name="z51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9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Жетиколь</w:t>
      </w:r>
    </w:p>
    <w:bookmarkEnd w:id="360"/>
    <w:bookmarkStart w:name="z52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Акжарма</w:t>
      </w:r>
    </w:p>
    <w:bookmarkEnd w:id="362"/>
    <w:bookmarkStart w:name="z52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Бесарык</w:t>
      </w:r>
    </w:p>
    <w:bookmarkEnd w:id="364"/>
    <w:bookmarkStart w:name="z52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59690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Калжан ахун</w:t>
      </w:r>
    </w:p>
    <w:bookmarkEnd w:id="366"/>
    <w:bookmarkStart w:name="z52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Когалыкол</w:t>
      </w:r>
    </w:p>
    <w:bookmarkEnd w:id="368"/>
    <w:bookmarkStart w:name="z52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9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С. Сейфуллин</w:t>
      </w:r>
    </w:p>
    <w:bookmarkEnd w:id="370"/>
    <w:bookmarkStart w:name="z53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0993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Шаган</w:t>
      </w:r>
    </w:p>
    <w:bookmarkEnd w:id="372"/>
    <w:bookmarkStart w:name="z53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2517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3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аульного округа Ширкейли</w:t>
      </w:r>
    </w:p>
    <w:bookmarkEnd w:id="374"/>
    <w:bookmarkStart w:name="z534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по поселку Теренозек</w:t>
      </w:r>
    </w:p>
    <w:bookmarkEnd w:id="376"/>
    <w:bookmarkStart w:name="z53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68326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Амангелды</w:t>
      </w:r>
    </w:p>
    <w:bookmarkEnd w:id="378"/>
    <w:bookmarkStart w:name="z53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Айдарлы</w:t>
      </w:r>
    </w:p>
    <w:bookmarkEnd w:id="380"/>
    <w:bookmarkStart w:name="z54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А. Токмаганбетов</w:t>
      </w:r>
    </w:p>
    <w:bookmarkEnd w:id="382"/>
    <w:bookmarkStart w:name="z54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"/>
    <w:p>
      <w:pPr>
        <w:spacing w:after="0"/>
        <w:ind w:left="0"/>
        <w:jc w:val="both"/>
      </w:pPr>
      <w:r>
        <w:drawing>
          <wp:inline distT="0" distB="0" distL="0" distR="0">
            <wp:extent cx="76073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Инкардария</w:t>
      </w:r>
    </w:p>
    <w:bookmarkEnd w:id="384"/>
    <w:bookmarkStart w:name="z54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Н. Ильясов</w:t>
      </w:r>
    </w:p>
    <w:bookmarkEnd w:id="386"/>
    <w:bookmarkStart w:name="z54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Жетиколь</w:t>
      </w:r>
    </w:p>
    <w:bookmarkEnd w:id="388"/>
    <w:bookmarkStart w:name="z54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Акжарма</w:t>
      </w:r>
    </w:p>
    <w:bookmarkEnd w:id="390"/>
    <w:bookmarkStart w:name="z55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1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Бесарык</w:t>
      </w:r>
    </w:p>
    <w:bookmarkEnd w:id="392"/>
    <w:bookmarkStart w:name="z55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6667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Калжан ахун</w:t>
      </w:r>
    </w:p>
    <w:bookmarkEnd w:id="394"/>
    <w:bookmarkStart w:name="z55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5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Когалыкол</w:t>
      </w:r>
    </w:p>
    <w:bookmarkEnd w:id="396"/>
    <w:bookmarkStart w:name="z55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С. Сейфуллин</w:t>
      </w:r>
    </w:p>
    <w:bookmarkEnd w:id="398"/>
    <w:bookmarkStart w:name="z55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9"/>
    <w:p>
      <w:pPr>
        <w:spacing w:after="0"/>
        <w:ind w:left="0"/>
        <w:jc w:val="both"/>
      </w:pPr>
      <w:r>
        <w:drawing>
          <wp:inline distT="0" distB="0" distL="0" distR="0">
            <wp:extent cx="59182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Шаган</w:t>
      </w:r>
    </w:p>
    <w:bookmarkEnd w:id="400"/>
    <w:bookmarkStart w:name="z56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1"/>
    <w:p>
      <w:pPr>
        <w:spacing w:after="0"/>
        <w:ind w:left="0"/>
        <w:jc w:val="both"/>
      </w:pPr>
      <w:r>
        <w:drawing>
          <wp:inline distT="0" distB="0" distL="0" distR="0">
            <wp:extent cx="73660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аульного округа Ширкейли</w:t>
      </w:r>
    </w:p>
    <w:bookmarkEnd w:id="402"/>
    <w:bookmarkStart w:name="z56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3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 по поселку Теренозек</w:t>
      </w:r>
    </w:p>
    <w:bookmarkEnd w:id="404"/>
    <w:bookmarkStart w:name="z56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68199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5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по Сырдарьинскому району</w:t>
      </w:r>
    </w:p>
    <w:bookmarkEnd w:id="406"/>
    <w:bookmarkStart w:name="z56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7"/>
    <w:p>
      <w:pPr>
        <w:spacing w:after="0"/>
        <w:ind w:left="0"/>
        <w:jc w:val="both"/>
      </w:pPr>
      <w:r>
        <w:drawing>
          <wp:inline distT="0" distB="0" distL="0" distR="0">
            <wp:extent cx="60960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 и чередование участков пастбищ по сезонам года в пространстве и во времени (внутри сезона) по Сырдарьинскому району</w:t>
      </w:r>
    </w:p>
    <w:bookmarkEnd w:id="408"/>
    <w:bookmarkStart w:name="z56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59309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