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6f1701" w14:textId="d6f170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присвоении наименования улице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сельского округа Екпинди Жанакорганского района Кызылординской области от 03 сентября 2025 года № 4-ш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8 декабря 1993 года "Об административно-территориальном устройстве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и заключением областной ономастической комиссии от 26 августа 2025 года № 2 аким сельского округа Екпинди РЕШИЛ: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Присвоить безымянной улице в селе сельского округа Екпинди имя "Сұлтанбек Жәнібеков".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2. Настоящее решение вводится в действие по истечении десяти календарных дней после дня первого официального опубликования.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сельского округа Екпинди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Кожамжаров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