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b5bf" w14:textId="96ab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Жаманбай батыр Жанакорганского района Кызылординской области от 08 сентября 2025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 и заключением № 2 Областной ономастической комиссии от 26 августа 2025 года, аким сельского округа Жаманбай батыр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сельского округа Жаманбай батыр Жанакорганского района Кызылординской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безымянные улицы в селе Бесарык, сельского округа Жаманбай батыра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Нұрман Асанов.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Ұлмахан Асылбеков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Таңқашбек Төрегелдиев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сельского округа Жаманбай батыр Жанакорганского района Кызылординской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Жаманбай батыра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