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c57e" w14:textId="80b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Кыркенсе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Кыркенсе 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105 999,0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–1 183,0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108 324,0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-2 326,5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2 326,5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74 917,0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494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2026 год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