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7110" w14:textId="8037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Кожакент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490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маслихат Жанакорганского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Кожакент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2026 год в следующем обьеме: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103 691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18 160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85 531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103 691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2026 год передаваемый из районного бюджета в бюджет сельского округа 84 175 тысяч тенге.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№490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Бюджете сельского округа Кожакент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№490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Бюджете сельского округа Кожакент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№490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Бюджете сельского округа Кожакент на 2028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