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f11e" w14:textId="5eaf1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Жайылма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24 декабря 2025 года № 482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Жайылма на 2026 - 2028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следующем объеме: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102 063,0 тысяч тенге,в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7 403,0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–94 660,0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102 063,0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–тысяч тенге;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2026 год передаваемый из районного бюджета в бюджет сельского округа 94 492,0 тысяч тенге.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№482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№482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№482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2028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