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fa21d" w14:textId="48fa2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Байкенже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24 декабря 2025 года № 480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кодекса Республики Казахстан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маслихата Жанакорганского района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Байкенжена 2026- 2028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числена 2026 год в следующем объеме: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98 162,0 тысяч тенге, в том числе: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6 985,0 тысяч тенге;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54,0 тысяч тенге;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основного капитала – 0;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91 123,0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98 162,0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финансовых активов государства – 0;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0.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субвенций за 2026 год передаваемый из районного бюджета в бюджет сельского округа 91 123,0 тысяч тенге.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№480</w:t>
            </w:r>
          </w:p>
        </w:tc>
      </w:tr>
    </w:tbl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Байкенже на 2026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№480</w:t>
            </w:r>
          </w:p>
        </w:tc>
      </w:tr>
    </w:tbl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Байкенже на 2027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89 092,0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№480</w:t>
            </w:r>
          </w:p>
        </w:tc>
      </w:tr>
    </w:tbl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Байкенже на 2028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91 693,0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91 693,0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91 693,0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