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981" w14:textId="dcd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Аққорған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Аккорган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2026 год в следующем обьеме: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139217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17791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121026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139217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119424 тысяч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2026 годы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№478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2027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2028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