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21ee" w14:textId="84a2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19 декабря 2025 года № 469.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10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13 530 743,9 тысяч тенге, в том числе: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5 894 119,0 тысяч тенге;</w:t>
      </w:r>
    </w:p>
    <w:bookmarkEnd w:id="3"/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82 038,0 тысяч тенге;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12 600,0 тысяч тенге;</w:t>
      </w:r>
    </w:p>
    <w:bookmarkEnd w:id="5"/>
    <w:bookmarkStart w:name="z5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7 541 986,9 тысяч тенге;</w:t>
      </w:r>
    </w:p>
    <w:bookmarkEnd w:id="6"/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11 993 814,7 тысяч тенге;</w:t>
      </w:r>
    </w:p>
    <w:bookmarkEnd w:id="7"/>
    <w:bookmarkStart w:name="z5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- 93 691,0 тысяч тенге: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–142 725,0 тысяч тенге;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236 416,0 тысяч тенге;</w:t>
      </w:r>
    </w:p>
    <w:bookmarkEnd w:id="10"/>
    <w:bookmarkStart w:name="z5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1 630 620,2 тысяч тенге;</w:t>
      </w:r>
    </w:p>
    <w:bookmarkEnd w:id="14"/>
    <w:bookmarkStart w:name="z6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-1 630 620,2 тысяч тенге;</w:t>
      </w:r>
    </w:p>
    <w:bookmarkEnd w:id="15"/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142 725,0 тысяч тенге;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2 185 792,0 тысяч тенге.</w:t>
      </w:r>
    </w:p>
    <w:bookmarkEnd w:id="17"/>
    <w:bookmarkStart w:name="z6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–412 446,8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 распределения доходов в районный бюджет на 2026 год в следующих размерах: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по коду 103.101 "Социальный налог"– 0 процентов;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объемы субвенций, передаваемых из районного бюджета в бюджеты поселков и сельских округов на 2026 год в сумме 2 102 640,0 тысяч тенге, в том числе: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93 621,0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75 285,0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Налибаев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объемы субвенций, передаваемых из районного бюджета в бюджеты поселков и сельских округов на 2027 год в сумме 2 164 470,0 тысяч тенге, в том числе: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Налибаев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69 179,0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81 453,0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объемы субвенций, передаваемых из районного бюджета в бюджеты поселков и сельских округов на 2028 год в сумме 2 228 640,0 тысяч тенге, в том числе: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Шалхия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105 562,0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Келинтобе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96 330,0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Томенарык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Суттикудык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Сунаката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Акуюк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Жаманбай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126 797,0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Кыркенсе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Озгент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113 417,0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91 693,0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 Налибаев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Кандоз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91 088,0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79 351,0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70 849,0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Косуйенки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75 160,0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Кожамберди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71 166,0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66 934,0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Кейден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</w:tbl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2026 год объемы бюджетных изъятий из бюджетов поселковых и сельских округов в районный бюджет в сумме 263 178,0 тысяч тенге,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Жанакорган 263 178,0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2027 год объемы бюджетных изъятий из бюджетов поселковых и сельских округов в районный бюджет в сумме 291 971,0 тысяч тенге, в том числе: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Жанакорган 291 971,0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2028 год объемы бюджетных изъятий из бюджетов поселковых и сельских округов в районный бюджет в сумме 366 473,0 тысяч тенге, в том числе: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Жанакорган 366 473,0 тысяч тенге.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2026 год в сумме 131 438,0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решение вводится в действие с 1 января 2026 года.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№469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13 530 743,9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7 541 986,9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7 272 661,8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7 272 661,8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11 993 814,7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2 531 461,7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2 005 569,7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1 809 745,7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2 643 951,8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2 400 668,8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1 148 253,5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2 107 714,7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2 107 714,7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-93 691,0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-1 630 620,2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412 446,8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№469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№469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