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ec73" w14:textId="116e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№323 "О бюджете сельского округа Машбек Налибаева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12 декабря 2025 года № 464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Жанакорганского района № 323 от 25 декабря 2024 года "О бюджете сельского округа Машбек Налибаев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Машбек Налибаев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соответсвенно,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691715,9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6866,2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38,8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–684810,9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694022,9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-2307,0тысяч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2307,0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№464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№323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Машбек Налибаева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поступление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