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b06b7" w14:textId="f3b06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Жанакорганского района от 25 декабря 2024 года №320 "О бюджете сельского округа Кыраш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12 декабря 2025 года № 463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Жанакорганского района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Жанакорганского района от 25 декабря 2024 года № 320 "О бюджете сельского округа Кыраш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Кыраш на 2025 - 2027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следующем объеме: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200 477,0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7539,0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поступления- 127,0;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192 811,0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202 877,0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погащение бюджетных кредитов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приобритение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-2400,0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2400,0 тысяч тенге.".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Жанакорганского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2025 года № 463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320</w:t>
            </w:r>
          </w:p>
        </w:tc>
      </w:tr>
    </w:tbl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 Кыраш на 2025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192 811,0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192 811,0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192 811,0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доставки ближайшей организаций здоровохранения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125 854,0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125 854,0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125 854,0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Остаток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