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ecd1" w14:textId="e27e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№314 "О бюджете сельского округа Коктобе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Жанакорского района № 314 от 25 декабря 2024 года "О бюджете сельского округа Коктобе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101 390,6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99 312,6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101 391,4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- 0,8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11 161,2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