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d1a" w14:textId="bc6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№312 "О бюджете сельского округа Кейден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312 "О бюджете сельского округа Кейден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250 710,5тысяч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243 575,5тысяч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251 547,5тысяч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-837,0тысяч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 837,0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16 473,2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