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95ea0" w14:textId="ac95e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Жанакорганского района от 25 декабря 2024 года № 311 "О бюджете сельского округа Жанарык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12 декабря 2025 года № 457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Жанакорганского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Жанакорганского района от 29декабря 2023 года № 311 "О бюджете сельского округа Жанарык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Жанарык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объеме: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154299,0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7816,0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410,0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продажа основного капитала – 633,0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145440,0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157046,1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- 2747,1тысяч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2747,1 тысяч тенге.".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2025 года №457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№311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Жанарыкна 2025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государственных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имущества,находящегося в государственный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гоударственного имущества,закрепленного за государственным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гоударственного имущества,закрепленного за государственным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дорог в городах районного значения,селах,посельках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селах, поселках, сельских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текущий ремонт дорог в городах районного значения,селач,посельках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селах, поселках, сельских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Возвратнеиспользованных (недоиспользованных)целевых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Дефицит(профициті)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-2747,1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дефицита(исползование профицита)бюджета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