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642b" w14:textId="f146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 от 25 декабря 2024 года №308 "О бюджете сельского округа Екпинди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308 "О бюджете сельского округа Екпинди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 в следующей редакций: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Екпинди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–78 454,6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–2689,3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78 560,3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105,7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№454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№308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