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70191" w14:textId="9a701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Жанакорганского района от 25 декабря 2024 года № 303 "О бюджете поселке Жанакорган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12 декабря 2025 года № 451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Жанакорганского района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Жанакорганского района №303 от 25 декабря 2024 года "О бюджете поселка Жанкорган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Жанакорган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2024 год в следующем обьеме: 1) доходы – 2663152,1 тысяч тенге;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поступление - 54473,1 тысяч тенге;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11418,2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–114084,0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– 1992916,8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—2744130,6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погащение бюджетных кредитов - 0 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приобритение финансовых активов- 0;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-80978,5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80978,5 тысяч тенге.".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Ғ.Жаркынбек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2025 года №451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№303</w:t>
            </w:r>
          </w:p>
        </w:tc>
      </w:tr>
    </w:tbl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Жанакорган на 2025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2 663 152,1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544 733,1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387 453,3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387 452,3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151 595,5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142 128,2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4 447,3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5 684,3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4 685,2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11 418,2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 налоговые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 налоговые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114 084,0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114 084,0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113 916,0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1 992 916,8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1 992 916,8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1 992 916,8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2 744 130,1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199 267,9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199 267,9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178 919,9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686 118,5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686 118,5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131 044,2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51 100,0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503 974,3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на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и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1 266 336,1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1 266 336,1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дорог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23 849,7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1 242 486,4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482 722,4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482 722,4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сельских населенных пунктов в рамках проекта "Ауыл ел бесігі"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482 722,4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61 322,2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Неиспользованные (совсем не использованные) выделенные из республиканского бюджета за счет целевых трансфертов из Национального фонда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61 322,2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целевых трнасфертов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в вышестоящие бюджеты в связи с изменениеми фонда оплата труды бюджетов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-80978,5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