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718d" w14:textId="9c27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№318 "О бюджете сельского округа Кожамберди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октября 2025 года № 432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№318 "О бюджете сельского округа Кожамберди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Кожамберди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86 375,7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7 752,8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87,9 тысяч тенге 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78 535,0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86 525,4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-149,7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149,7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 № 432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318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Кожамберди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86 375,7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земельними учасками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земельними учасками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 штрафи,пени,санкции взыскания налагаемые гос учреждения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 штрафи,пени,санкции взыскания налагаемые гос учреждения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