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2e5b" w14:textId="ebf2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316 "О бюджете сельского округа Каратобе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№316 "О бюджете сельского округа Каратобе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123220,0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117369,0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–124585,2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-1365,2 тыс.тенге;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–1365,2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