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be98b" w14:textId="6abe9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Жанакорганского района от 25 декабря 2024 года №313 "О бюджете сельского округа Келинтобе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Жанакорганского района от 24 октября 2025 года №430.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Жанакорганского района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Жанакорганского района от 25 декабря 2024 года №313 "О бюджете сельского округа Келинтобе на 2025-2027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Келинтобе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следующем объеме: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120 247,7 тысяч тенге, в том числе: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27 769,1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–840,6 тысяч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91 638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121 404,6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-1 156,9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1 156,9 тысяч тенге.".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Жанакорганского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Жарқынбек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октября 2025 года №430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№313</w:t>
            </w:r>
          </w:p>
        </w:tc>
      </w:tr>
    </w:tbl>
    <w:bookmarkStart w:name="z2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Келинтобе на 2025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120247,7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27769,1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14024,8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9035,2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4213,6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оказываемые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использования природных и прочих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121404,6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-1156,9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