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ced4" w14:textId="901c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№310 "О бюджете сельского округа Жаманбай батыр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310 "О бюджете сельского округа Жаманбай батыр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504 826,5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12 925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поступления- 654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490 734,5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511 642,6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- 6 816,1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6 816,1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природными и другими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сельской местности по проекту "Ауыл-Ел бесиги"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