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e973" w14:textId="9d2e9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№325 "О бюджете сельского округа Сунаката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24 сентября 2025 года № 420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25 декабря 2024 года № 325 "О бюджете сельского округа Сунаката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Сунаката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135818,4 тысяч тенге,в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13917,0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108,0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–121793,4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138195,9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-2377,5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2377,5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2025 года №420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№325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Сунаката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на улицах поселка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