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ca220" w14:textId="4aca2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25 декабря 2024 года №317 "О бюджете сельского округа Кожакент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24 сентября 2025 года № 416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от 25 декабря 2024 года №317 "О бюджете сельского округа Кожакент на 2025 - 2027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Кожакент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в том числе на 2025 год в следующем обьеме: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392 585,3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19 353,0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1 657,0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371 575,3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395 875,4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-3290,1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- 3290,1 тысяч тенге.".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2025 года №416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№317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Бюджете сельского округа Кожакент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392 585,3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371 575,3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371 575,3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371 575,3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395 875,4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217 837,8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217 837,8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214 837,8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 сельских населенных пунктов в рамках проекта " Ауыл 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