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9873" w14:textId="4b59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25 декабря 2024 года №305 "О бюджете сельского округа Аккорган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24.09.2025 №409, Маслихат Жанакорганского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25 декабря 2024 года №305 "О бюджете сельского округа Аккорган на 2025-2027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Аккорган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следующем обьеме: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237718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14818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–400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222500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244832,5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-7114,5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бюджета-7114,5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 №409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Аккорган на 2025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неиспользованных) целевых переводов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Оостатки бюджетных средств на конец отчетного периюда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