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47d7" w14:textId="7d74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№303 "О бюджете поселке Жанакорган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№303 от 25 декабря 2024 года "О бюджете поселка Жанкорган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Жанакорган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1819050,0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- 489449,1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6612,0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–110490,0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1212296,7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—1900028,5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-80978,5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80978,5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489 449,1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1 212 296,7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1 900 028,5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43 126,0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(совсем не использованные) выделенные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целевых трнасфертов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вышестоящие бюджеты в связи с изменениеми фонда оплата труды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