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8a49" w14:textId="bad8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№326 О бюджете сельского округа Суттикудык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16 июля 2025 года № 395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 306 "О бюджете сельского округа Суттикудык на 2025-2027 годы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Суттикудык на 2025 - 2027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–217 516,6 тысяч тенге,в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–9 208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поступления- 32,0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208 276,6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222 610,6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- 5 094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5 094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года № 395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326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Суттикудык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222 610,6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146 802,6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146 802,6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бюджета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