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9fbd" w14:textId="974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№318 О бюджете сельского округа Кожамберди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№318 "О бюджете сельского округа Кожамберди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Кожамберди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в том числе на 2025год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83 808,7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4623,7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650,0 тысяч тенге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78 535,0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83 958,4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149,7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№318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