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8a30" w14:textId="8b48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2025 года №309 "О бюджете сельского округа Жайылма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16 июля 2025 года № 383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№ 309 от 29 декабря 2025 года "О бюджете сельского округа Жайылма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Жайылма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260 787,2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6 091,2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472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254 224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262 015,5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- 1 228,3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1 228,3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года №383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№309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Жайылма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