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cb596" w14:textId="73cb5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района от 25 декабря 2024 года № 326 "О бюджете сельского округа Суттикудык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25 апреля 2025 года № 364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Жанакорганского района от 25 декабря 2024 года № 326 "О бюджете сельского округа Суттикудык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Суттикудык на 2025 - 2027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следующем объеме: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–141 784тысяч тенге,в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–9 208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поступления- 32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132 544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146 878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- 5 094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5 094 тысяч тенге.".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2025 года №364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№326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Суттикудык на 2025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государоственной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бюджета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