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533ee" w14:textId="f553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№317 "О бюджете сельского округа Кожакент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апреля 2025 года № 355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>в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25 декабря 2024 года №317 "О бюджете сельского округа Кожакент на 2025 - 2027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Кожакент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том числе на 2025 год в следующем обьеме: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262 442,0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15 059,0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247 383,0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265 732,1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-3290,1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бюджета- 3290,1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2025 года №355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№317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Бюджете сельского округа Кожакент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 сельских населенных пунктов в рамках проекта " Ауыл 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