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660226" w14:textId="866022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Жанакорганского района от 25 декабря 2024 года № 312 "О бюджете сельского округа Кейден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Жанакорганского районного маслихата Кызылординской области от 25 апреля 2025 года № 353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Маслихат Жанакорганского района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Жанакорганского района от 25 декабря 2024 года № 312 О бюджете сельского округа Кейден на 2025-2027 годы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сельского округа Кейден на 2025-2027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следующем объеме: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220 683 тысяч тенге, в том числе: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6 483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поступления- 652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213 548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221 520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погащение бюджетных кредитов –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приобритение финансовых активов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-837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837 тысяч тенге.".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Жанакорганского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Ғ. Жарқынбек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Жанакорганского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апреля 2025 года №353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Жанакорганского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 №312</w:t>
            </w:r>
          </w:p>
        </w:tc>
      </w:tr>
    </w:tbl>
    <w:bookmarkStart w:name="z27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Кейден на 2025 год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220 683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213 548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213 548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213 548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221 520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49 742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49 742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затраты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6 100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 оздравительных и спортивных мероприятии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138 655,9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138 655,9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138 655,9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Остаток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-836,9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средств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