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fb56a" w14:textId="2cfb5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от 25 декабря 2024 года №310 "О бюджете сельского округа Жаманбай батыр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25 апреля 2025 года № 351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Жанакорганского района от 25 декабря 2024 года №310 "О бюджете сельского округа Жаманбай батыр на 2025-2027 годы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Жаманбай батыр на 2025 - 2027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следующем объеме: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–519 462,1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11 429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поступления- 111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507 922,1тысяч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520 943,3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- 1 481,2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1 481,2 тысяч тенге.".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2025 года №351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№310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Жаманбай батыр 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519 462,1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оказанные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природными и другими ресурсами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государственных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имущества,находящегося в государственный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507 922,1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507 922,1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507 922,1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520 943,3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210 270,1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210 270,1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210 270,1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сельской местности по проекту "Ауыл-Ел бесиги"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 (За счет средств местного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Остаток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1 481,0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