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d137" w14:textId="811d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Жанакорганского района от 16 февраля 2022 года № 574 "Об утверждении Правил предоставления коммунальных услуг в Жанакорганском районе"</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26 декабря 2025 года № 181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правовых актах" акимат Жанакорганского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Жанакорганского района от 16 февраля 2022 года № 574 "Об утверждении Правил предоставления коммунальных услуг в Жанакорганском районе"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 181 от 26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16 февраля 2022 года № 574</w:t>
            </w:r>
          </w:p>
        </w:tc>
      </w:tr>
    </w:tbl>
    <w:bookmarkStart w:name="z12" w:id="2"/>
    <w:p>
      <w:pPr>
        <w:spacing w:after="0"/>
        <w:ind w:left="0"/>
        <w:jc w:val="left"/>
      </w:pPr>
      <w:r>
        <w:rPr>
          <w:rFonts w:ascii="Times New Roman"/>
          <w:b/>
          <w:i w:val="false"/>
          <w:color w:val="000000"/>
        </w:rPr>
        <w:t xml:space="preserve"> Правила предоставления коммунальных услуг Жанакорганском районе</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Жанакорганском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5"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6" w:id="5"/>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5"/>
    <w:bookmarkStart w:name="z17" w:id="6"/>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8"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19"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20"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21"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2"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3"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4"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5"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6"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8" w:id="16"/>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29"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30"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31"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32"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0"/>
    <w:bookmarkStart w:name="z33"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1"/>
    <w:bookmarkStart w:name="z34"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5" w:id="23"/>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3"/>
    <w:bookmarkStart w:name="z36"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7"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8"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9" w:id="27"/>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40" w:id="28"/>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41"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2"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0"/>
    <w:bookmarkStart w:name="z43"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4"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5"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46"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47"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48"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49" w:id="3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0" w:id="3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1" w:id="3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9"/>
    <w:bookmarkStart w:name="z52"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0"/>
    <w:bookmarkStart w:name="z53"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4"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55" w:id="4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56" w:id="4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4"/>
    <w:bookmarkStart w:name="z57"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58"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59"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0"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1" w:id="49"/>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9"/>
    <w:bookmarkStart w:name="z62"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3"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4"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5" w:id="53"/>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6" w:id="5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7" w:id="55"/>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8" w:id="5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9" w:id="5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7"/>
    <w:bookmarkStart w:name="z70" w:id="58"/>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71"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72"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Start w:name="z74" w:id="61"/>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5" w:id="6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6"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7"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8"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9"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80"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1"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2"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3"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4" w:id="7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5" w:id="7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7" w:id="73"/>
    <w:p>
      <w:pPr>
        <w:spacing w:after="0"/>
        <w:ind w:left="0"/>
        <w:jc w:val="both"/>
      </w:pPr>
      <w:r>
        <w:rPr>
          <w:rFonts w:ascii="Times New Roman"/>
          <w:b w:val="false"/>
          <w:i w:val="false"/>
          <w:color w:val="000000"/>
          <w:sz w:val="28"/>
        </w:rPr>
        <w:t>
      20. Потребитель:</w:t>
      </w:r>
    </w:p>
    <w:bookmarkEnd w:id="73"/>
    <w:bookmarkStart w:name="z88"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9"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90"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91"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92"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4"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95"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96" w:id="8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1"/>
    <w:bookmarkStart w:name="z97" w:id="8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2"/>
    <w:bookmarkStart w:name="z98" w:id="83"/>
    <w:p>
      <w:pPr>
        <w:spacing w:after="0"/>
        <w:ind w:left="0"/>
        <w:jc w:val="both"/>
      </w:pPr>
      <w:r>
        <w:rPr>
          <w:rFonts w:ascii="Times New Roman"/>
          <w:b w:val="false"/>
          <w:i w:val="false"/>
          <w:color w:val="000000"/>
          <w:sz w:val="28"/>
        </w:rPr>
        <w:t>
      21. Поставщик:</w:t>
      </w:r>
    </w:p>
    <w:bookmarkEnd w:id="83"/>
    <w:bookmarkStart w:name="z99" w:id="84"/>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4"/>
    <w:bookmarkStart w:name="z100" w:id="8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5"/>
    <w:bookmarkStart w:name="z101" w:id="86"/>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6"/>
    <w:bookmarkStart w:name="z102"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103" w:id="88"/>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8"/>
    <w:bookmarkStart w:name="z104"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5"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6" w:id="9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7"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8" w:id="9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3"/>
    <w:bookmarkStart w:name="z109"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bookmarkStart w:name="z110" w:id="9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95"/>
    <w:bookmarkStart w:name="z111" w:id="9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6"/>
    <w:bookmarkStart w:name="z112" w:id="9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7"/>
    <w:bookmarkStart w:name="z113" w:id="9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8"/>
    <w:bookmarkStart w:name="z114" w:id="9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99"/>
    <w:bookmarkStart w:name="z115" w:id="10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0"/>
    <w:bookmarkStart w:name="z116" w:id="10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Start w:name="z119"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20"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1"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4"/>
    <w:bookmarkStart w:name="z122"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23" w:id="106"/>
    <w:p>
      <w:pPr>
        <w:spacing w:after="0"/>
        <w:ind w:left="0"/>
        <w:jc w:val="left"/>
      </w:pPr>
      <w:r>
        <w:rPr>
          <w:rFonts w:ascii="Times New Roman"/>
          <w:b/>
          <w:i w:val="false"/>
          <w:color w:val="000000"/>
        </w:rPr>
        <w:t xml:space="preserve"> Глава 4-1. Требования и порядок работы ЕРЦ.</w:t>
      </w:r>
    </w:p>
    <w:bookmarkEnd w:id="106"/>
    <w:bookmarkStart w:name="z124" w:id="10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07"/>
    <w:bookmarkStart w:name="z125" w:id="10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08"/>
    <w:bookmarkStart w:name="z126" w:id="10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09"/>
    <w:bookmarkStart w:name="z127" w:id="11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0"/>
    <w:bookmarkStart w:name="z128" w:id="11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1"/>
    <w:bookmarkStart w:name="z129" w:id="11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2"/>
    <w:bookmarkStart w:name="z130" w:id="11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3"/>
    <w:bookmarkStart w:name="z131" w:id="11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4"/>
    <w:bookmarkStart w:name="z132" w:id="115"/>
    <w:p>
      <w:pPr>
        <w:spacing w:after="0"/>
        <w:ind w:left="0"/>
        <w:jc w:val="both"/>
      </w:pPr>
      <w:r>
        <w:rPr>
          <w:rFonts w:ascii="Times New Roman"/>
          <w:b w:val="false"/>
          <w:i w:val="false"/>
          <w:color w:val="000000"/>
          <w:sz w:val="28"/>
        </w:rPr>
        <w:t>
      31-9. В случае выявления несоответствий ЕРЦ инициирует:</w:t>
      </w:r>
    </w:p>
    <w:bookmarkEnd w:id="115"/>
    <w:bookmarkStart w:name="z133" w:id="11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6"/>
    <w:bookmarkStart w:name="z134" w:id="11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17"/>
    <w:bookmarkStart w:name="z135" w:id="11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18"/>
    <w:bookmarkStart w:name="z136" w:id="11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9"/>
    <w:bookmarkStart w:name="z137" w:id="12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0"/>
    <w:bookmarkStart w:name="z138" w:id="12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1"/>
    <w:bookmarkStart w:name="z139" w:id="12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2"/>
    <w:bookmarkStart w:name="z140" w:id="12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3"/>
    <w:bookmarkStart w:name="z141" w:id="124"/>
    <w:p>
      <w:pPr>
        <w:spacing w:after="0"/>
        <w:ind w:left="0"/>
        <w:jc w:val="both"/>
      </w:pPr>
      <w:r>
        <w:rPr>
          <w:rFonts w:ascii="Times New Roman"/>
          <w:b w:val="false"/>
          <w:i w:val="false"/>
          <w:color w:val="000000"/>
          <w:sz w:val="28"/>
        </w:rPr>
        <w:t>
      31-12. Требования к ЕРЦ:</w:t>
      </w:r>
    </w:p>
    <w:bookmarkEnd w:id="124"/>
    <w:bookmarkStart w:name="z142" w:id="12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5"/>
    <w:bookmarkStart w:name="z143" w:id="12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6"/>
    <w:bookmarkStart w:name="z144" w:id="12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7"/>
    <w:bookmarkStart w:name="z145" w:id="12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28"/>
    <w:bookmarkStart w:name="z146" w:id="12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9"/>
    <w:bookmarkStart w:name="z147" w:id="130"/>
    <w:p>
      <w:pPr>
        <w:spacing w:after="0"/>
        <w:ind w:left="0"/>
        <w:jc w:val="both"/>
      </w:pPr>
      <w:r>
        <w:rPr>
          <w:rFonts w:ascii="Times New Roman"/>
          <w:b w:val="false"/>
          <w:i w:val="false"/>
          <w:color w:val="000000"/>
          <w:sz w:val="28"/>
        </w:rPr>
        <w:t>
      31-13. Функции ЕРЦ:</w:t>
      </w:r>
    </w:p>
    <w:bookmarkEnd w:id="130"/>
    <w:bookmarkStart w:name="z148" w:id="13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1"/>
    <w:bookmarkStart w:name="z149" w:id="13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2"/>
    <w:bookmarkStart w:name="z150" w:id="13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3"/>
    <w:bookmarkStart w:name="z151" w:id="13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4"/>
    <w:bookmarkStart w:name="z152" w:id="13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5"/>
    <w:bookmarkStart w:name="z153" w:id="13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36"/>
    <w:bookmarkStart w:name="z154" w:id="13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37"/>
    <w:bookmarkStart w:name="z155" w:id="13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38"/>
    <w:bookmarkStart w:name="z156" w:id="139"/>
    <w:p>
      <w:pPr>
        <w:spacing w:after="0"/>
        <w:ind w:left="0"/>
        <w:jc w:val="both"/>
      </w:pPr>
      <w:r>
        <w:rPr>
          <w:rFonts w:ascii="Times New Roman"/>
          <w:b w:val="false"/>
          <w:i w:val="false"/>
          <w:color w:val="000000"/>
          <w:sz w:val="28"/>
        </w:rPr>
        <w:t>
      31-14. Оценка результативности деятельности ЕРЦ:</w:t>
      </w:r>
    </w:p>
    <w:bookmarkEnd w:id="139"/>
    <w:bookmarkStart w:name="z157" w:id="14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0"/>
    <w:bookmarkStart w:name="z158" w:id="14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1"/>
    <w:bookmarkStart w:name="z159" w:id="14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2"/>
    <w:bookmarkStart w:name="z160" w:id="14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3"/>
    <w:bookmarkStart w:name="z161" w:id="14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4"/>
    <w:bookmarkStart w:name="z162" w:id="14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5"/>
    <w:bookmarkStart w:name="z163" w:id="14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46"/>
    <w:bookmarkStart w:name="z164" w:id="14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47"/>
    <w:bookmarkStart w:name="z165" w:id="14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48"/>
    <w:bookmarkStart w:name="z166" w:id="14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9"/>
    <w:bookmarkStart w:name="z167" w:id="15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0"/>
    <w:bookmarkStart w:name="z168" w:id="15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1"/>
    <w:bookmarkStart w:name="z169" w:id="152"/>
    <w:p>
      <w:pPr>
        <w:spacing w:after="0"/>
        <w:ind w:left="0"/>
        <w:jc w:val="left"/>
      </w:pPr>
      <w:r>
        <w:rPr>
          <w:rFonts w:ascii="Times New Roman"/>
          <w:b/>
          <w:i w:val="false"/>
          <w:color w:val="000000"/>
        </w:rPr>
        <w:t xml:space="preserve"> Глава 5. Порядок разрешения разногласий</w:t>
      </w:r>
    </w:p>
    <w:bookmarkEnd w:id="152"/>
    <w:bookmarkStart w:name="z170" w:id="15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3"/>
    <w:bookmarkStart w:name="z171" w:id="15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4"/>
    <w:bookmarkStart w:name="z172" w:id="15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5"/>
    <w:bookmarkStart w:name="z173" w:id="156"/>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56"/>
    <w:bookmarkStart w:name="z174" w:id="15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7"/>
    <w:bookmarkStart w:name="z175" w:id="15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8"/>
    <w:bookmarkStart w:name="z176" w:id="159"/>
    <w:p>
      <w:pPr>
        <w:spacing w:after="0"/>
        <w:ind w:left="0"/>
        <w:jc w:val="both"/>
      </w:pPr>
      <w:r>
        <w:rPr>
          <w:rFonts w:ascii="Times New Roman"/>
          <w:b w:val="false"/>
          <w:i w:val="false"/>
          <w:color w:val="000000"/>
          <w:sz w:val="28"/>
        </w:rPr>
        <w:t>
      2) характер ухудшения качества коммунальных услуг;</w:t>
      </w:r>
    </w:p>
    <w:bookmarkEnd w:id="159"/>
    <w:bookmarkStart w:name="z177" w:id="16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0"/>
    <w:bookmarkStart w:name="z178" w:id="16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1"/>
    <w:bookmarkStart w:name="z179" w:id="16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2"/>
    <w:bookmarkStart w:name="z180" w:id="16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3"/>
    <w:bookmarkStart w:name="z181" w:id="16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4"/>
    <w:bookmarkStart w:name="z182" w:id="16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5"/>
    <w:bookmarkStart w:name="z183" w:id="16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6"/>
    <w:bookmarkStart w:name="z184" w:id="16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67"/>
    <w:bookmarkStart w:name="z185" w:id="16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68"/>
    <w:bookmarkStart w:name="z186" w:id="16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9"/>
    <w:bookmarkStart w:name="z187" w:id="170"/>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0"/>
    <w:bookmarkStart w:name="z188" w:id="17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1"/>
    <w:bookmarkStart w:name="z189" w:id="172"/>
    <w:p>
      <w:pPr>
        <w:spacing w:after="0"/>
        <w:ind w:left="0"/>
        <w:jc w:val="left"/>
      </w:pPr>
      <w:r>
        <w:rPr>
          <w:rFonts w:ascii="Times New Roman"/>
          <w:b/>
          <w:i w:val="false"/>
          <w:color w:val="000000"/>
        </w:rPr>
        <w:t xml:space="preserve"> Глава 6. Заключительные положения</w:t>
      </w:r>
    </w:p>
    <w:bookmarkEnd w:id="172"/>
    <w:bookmarkStart w:name="z190" w:id="17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3"/>
    <w:bookmarkStart w:name="z191" w:id="17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4"/>
    <w:bookmarkStart w:name="z192" w:id="17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 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76"/>
    <w:p>
      <w:pPr>
        <w:spacing w:after="0"/>
        <w:ind w:left="0"/>
        <w:jc w:val="left"/>
      </w:pPr>
      <w:r>
        <w:rPr>
          <w:rFonts w:ascii="Times New Roman"/>
          <w:b/>
          <w:i w:val="false"/>
          <w:color w:val="000000"/>
        </w:rPr>
        <w:t xml:space="preserve"> Біріңғай төлем құжаты/Единый платежный документ</w:t>
      </w:r>
    </w:p>
    <w:bookmarkEnd w:id="176"/>
    <w:bookmarkStart w:name="z196" w:id="177"/>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77"/>
    <w:bookmarkStart w:name="z197" w:id="178"/>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78"/>
    <w:bookmarkStart w:name="z198" w:id="179"/>
    <w:p>
      <w:pPr>
        <w:spacing w:after="0"/>
        <w:ind w:left="0"/>
        <w:jc w:val="both"/>
      </w:pPr>
      <w:r>
        <w:rPr>
          <w:rFonts w:ascii="Times New Roman"/>
          <w:b w:val="false"/>
          <w:i w:val="false"/>
          <w:color w:val="000000"/>
          <w:sz w:val="28"/>
        </w:rPr>
        <w:t xml:space="preserve">
      Абоненттің мекен-жайы /Адрес абонента </w:t>
      </w:r>
    </w:p>
    <w:bookmarkEnd w:id="179"/>
    <w:bookmarkStart w:name="z199" w:id="180"/>
    <w:p>
      <w:pPr>
        <w:spacing w:after="0"/>
        <w:ind w:left="0"/>
        <w:jc w:val="both"/>
      </w:pPr>
      <w:r>
        <w:rPr>
          <w:rFonts w:ascii="Times New Roman"/>
          <w:b w:val="false"/>
          <w:i w:val="false"/>
          <w:color w:val="000000"/>
          <w:sz w:val="28"/>
        </w:rPr>
        <w:t xml:space="preserve">
      Адам саны/Количество человек </w:t>
      </w:r>
    </w:p>
    <w:bookmarkEnd w:id="180"/>
    <w:bookmarkStart w:name="z200" w:id="181"/>
    <w:p>
      <w:pPr>
        <w:spacing w:after="0"/>
        <w:ind w:left="0"/>
        <w:jc w:val="both"/>
      </w:pPr>
      <w:r>
        <w:rPr>
          <w:rFonts w:ascii="Times New Roman"/>
          <w:b w:val="false"/>
          <w:i w:val="false"/>
          <w:color w:val="000000"/>
          <w:sz w:val="28"/>
        </w:rPr>
        <w:t xml:space="preserve">
      Жалпы аудан/Общая площадь </w:t>
      </w:r>
    </w:p>
    <w:bookmarkEnd w:id="181"/>
    <w:bookmarkStart w:name="z201" w:id="182"/>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82"/>
    <w:bookmarkStart w:name="z202" w:id="183"/>
    <w:p>
      <w:pPr>
        <w:spacing w:after="0"/>
        <w:ind w:left="0"/>
        <w:jc w:val="both"/>
      </w:pPr>
      <w:r>
        <w:rPr>
          <w:rFonts w:ascii="Times New Roman"/>
          <w:b w:val="false"/>
          <w:i w:val="false"/>
          <w:color w:val="000000"/>
          <w:sz w:val="28"/>
        </w:rPr>
        <w:t xml:space="preserve">
      Бақылаушы/Контроллер </w:t>
      </w:r>
    </w:p>
    <w:bookmarkEnd w:id="183"/>
    <w:bookmarkStart w:name="z203" w:id="184"/>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Көрсетілетін қызметтердің атауы/</w:t>
            </w:r>
          </w:p>
          <w:bookmarkEnd w:id="185"/>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Төлем/</w:t>
            </w:r>
          </w:p>
          <w:bookmarkEnd w:id="186"/>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Алдыңғы көрсеткіш/</w:t>
            </w:r>
          </w:p>
          <w:bookmarkEnd w:id="187"/>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Ағымдық көрсеткіш/</w:t>
            </w:r>
          </w:p>
          <w:bookmarkEnd w:id="188"/>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Саны/</w:t>
            </w:r>
          </w:p>
          <w:bookmarkEnd w:id="189"/>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Құны/</w:t>
            </w:r>
          </w:p>
          <w:bookmarkEnd w:id="190"/>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1"/>
    <w:p>
      <w:pPr>
        <w:spacing w:after="0"/>
        <w:ind w:left="0"/>
        <w:jc w:val="both"/>
      </w:pPr>
      <w:r>
        <w:rPr>
          <w:rFonts w:ascii="Times New Roman"/>
          <w:b w:val="false"/>
          <w:i w:val="false"/>
          <w:color w:val="000000"/>
          <w:sz w:val="28"/>
        </w:rPr>
        <w:t xml:space="preserve">
      Барлығы/Итого </w:t>
      </w:r>
    </w:p>
    <w:bookmarkEnd w:id="191"/>
    <w:bookmarkStart w:name="z211" w:id="192"/>
    <w:p>
      <w:pPr>
        <w:spacing w:after="0"/>
        <w:ind w:left="0"/>
        <w:jc w:val="both"/>
      </w:pPr>
      <w:r>
        <w:rPr>
          <w:rFonts w:ascii="Times New Roman"/>
          <w:b w:val="false"/>
          <w:i w:val="false"/>
          <w:color w:val="000000"/>
          <w:sz w:val="28"/>
        </w:rPr>
        <w:t>
      Төлеу мерзімі "_______" жыл/ Срок оплаты "_________" года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