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c68" w14:textId="14e7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23 октября 2025 года № 146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Жанакорганского района" принять меры в соответствии с действующим законодательством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Жанакорганкого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2025 года № 146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одного услугополучателя в день,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(для лиц в возрасте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