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16e1" w14:textId="caa1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обязанных выполнять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Жанакорганского района Кызылординской области от 10 октября 2025 года № 138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июня 2017 года №386 "Об утверждении Правил организации выполнения общественных работ лицами, осужденными к данному виду наказания" (зарегистрирован в Реестре государственной регистрации нормативных правовых актов за №15311) акимат Жанакорганского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виды общественных работ и перечень организаций, обязанных выполнять общественные работы,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Жанакорганского района.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октября 2025 года №138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Общественных работ и перечня организаций, обязанных выполнять общественные работы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поселка Жанакорган"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поселка Шалкия"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Аккорган"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Акуйик"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Байкенже"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Жаманбай батыр"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Екпинди"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Жайылма"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Жанарык"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Кейден"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Келинтобе"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Коктобе"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Кандоз"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Каратобе"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Кожамберди"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Кожакент"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Косуенки"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Кыркенсе"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Кыраш"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Озгент"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Сунаката"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Суттикудык"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Талап"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Томенарык"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села Машбек Налибаев"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территорий, очистка и уборка территорий, иные общественно-полезные работы, не требующие специальной подготовки.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Манап"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