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d56a3" w14:textId="91d56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видов общественных работ и перечня организаций, обязанных выполнять общественные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Жанакорганского района Кызылординской области от 10 октября 2025 года № 138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914-1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 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31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июня 2017 года №386 "Об утверждении Правил организации выполнения общественных работ лицами, осужденными к данному виду наказания" (зарегистрирован в Реестре государственной регистрации нормативных правовых актов за №15311) акимат Жанакорганского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виды общественных работ и перечень организаций, обязанных выполнять общественные работы,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Жанакорганского района.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Жанакорганского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Самитов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Жанакорганского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"10" октября 2025 года №138</w:t>
            </w:r>
          </w:p>
        </w:tc>
      </w:tr>
    </w:tbl>
    <w:bookmarkStart w:name="z10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Общественных работ и перечня организаций, обязанных выполнять общественные работы</w:t>
      </w:r>
    </w:p>
    <w:bookmarkEnd w:id="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общественных работ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организаций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поселка Жанакорган"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поселка Шалкия"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Аккорган"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Акуйик"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Байкенже"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Жаманбай батыр"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Екпинди"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Жайылма"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Жанарык"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Кейден"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Келинтобе"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Коктобе"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Кандоз"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Каратобе"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Кожамберди"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Кожакент"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Косуенки"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Кыркенсе"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Кыраш"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Озгент"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Сунаката"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Суттикудык"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Талап"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Томенарык"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села Машбек Налибаев"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территорий, очистка и уборка территорий, иные общественно-полезные работы, не требующие специальной подготовки.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сельского округа Манап"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