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cf7482" w14:textId="1cf748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Жанакорганского районного акимата Кызылординской области от 25 апреля 2025 года № 54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основании статей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71-1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 и лицензии товарищества с ограниченной ответственностью "Іңкәрім" на разведку твердых полезных ископаемых от 10 января 2024 года №2363-EL акимат Жанакорганского района ПОСТАНОВЛЯЕТ: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товариществу с ограниченной ответственностью "Іңкәрім" публичный сервитут сроком до 10 января 2030 года без изъятия земельных участков у собственников и землепользователей для проведения операций по разведке твердых полезных ископаемых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Обязать товарищество с ограниченной ответственностью "Іңкәрім" заключить договор об установлении частного сервитута с собственниками или землепользователями в случае возникновения причинения ущерба земле на земельных участках.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Рекомендовать товариществу с ограниченной ответственностью "Інкәрім" соблюдать требования законодательства Республики Казахстан и после завершения операции провести рекультивацию нарушенных земель.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акима района соответствующей отрасли.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Жанакорганского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Самитов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Жанакорганского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апреля 2025 года №54</w:t>
            </w:r>
          </w:p>
        </w:tc>
      </w:tr>
    </w:tbl>
    <w:bookmarkStart w:name="z1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земельных участков, на которые устанавливается публичный сервитут Товариществу с ограниченной ответственностью "Інкәрім"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землепользователей (собственников)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Кадастровый номер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земельных участков, гектар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"Жамбыл" КХ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10-149-040-3064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"Жиделі" КХ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10-149-040-3125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"Жамбыл" КХ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10-149-040-2749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"Жайна" КХ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10-149-040-2981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"Байтлес" КХ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10-149-040-1697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1870,64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Балтаев Абдисаттар Турекожаевич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10-149-040-3059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Рахимов Махсут Мадиевич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10-149-040-3213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