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d60e" w14:textId="f1ad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Мырзабай ахун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Мырзабай ахун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66 517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6 009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60 508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66 517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37-15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