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61db" w14:textId="d076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Жанаталап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Жанаталап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96 809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2 597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94 212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96 809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37-11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Жанаталап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