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0e5b" w14:textId="61d0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28-16 "О бюджете сельского округа Тан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Тан на 2025-2027 годы" от 23 декабря 2024 года № 28-16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Тан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109 468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98 923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109 518,6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50,6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2025 года № 32-17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