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5131" w14:textId="f145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Енбек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Енбек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116 338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6 787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109 551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116 338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№37-9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№ 37-9 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37-9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