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cc01" w14:textId="359c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Аламесек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19 декабря 2025 года № 37-7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Аламесек на 2026 –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117 405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12 033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105 372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117 405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37-7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№37-7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№37-7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