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a0ad" w14:textId="53ba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Аксу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Аксу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113 917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10 168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–103 749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№37-6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