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9e7b" w14:textId="4109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№28-11 "О бюджете сельского округа Жанаталап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ноября 2025 года № 36-9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Жанаталап на 2025-2027 годы" от 23 декабря 2024 года № 28-11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Жанаталап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89 015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86 299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89 254,9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-239,9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239,9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36-9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28-11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Жанаталап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