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d467" w14:textId="b82d4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№28-10 "О бюджете сельского округа Жанадария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сельского округа Жанадария на 2025-2027 годы" от 23 декабря 2024 года № 28-10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Жанадария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254 124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2 974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251 150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254 356,1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-232,1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28-10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Жанадария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