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862" w14:textId="504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28-4 "О бюджете сельского округа Аккум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Аккум на 2025-2027 годы" от 23 декабря 2024 года № 28-4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Аккум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135 026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9 271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136 208,9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-1 182,9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1 182,9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1 182,9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28-4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