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bdfd" w14:textId="445b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28-7 "О бюджете сельского округа Аламесек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Аламесек 2025-2027 годы" от 23 декабря 2024 года № 28-7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Аламесек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118 155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108 051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119 101,3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-946,3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946,3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Аламесек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