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d9c" w14:textId="92f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28-6 "О бюджете сельского округа Аксу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Аксу 2025-2027 годы" от 23 декабря 2024 года № 28-6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110 639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7 929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111 800,5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1 161,5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