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aec6d4" w14:textId="aaec6d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Жалагашского районного маслихата от 23 декабря 2024 года № 28-4 "О бюджете сельского округа Аккум на 2025-2027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Жалагашского районного маслихата Кызылординской области от 9 июля 2025 года № 32-5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Жалагашский районный маслихат РЕШИЛ: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Жалагашского районного маслихата "О бюджете сельского округа Аккум 2025-2027 годы" от 23 декабря 2024 года № 28-4 следующие изменения: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сельского округа Аккум на 2025 – 2027 годы согласно приложениям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 соответственно, в том числе на 2025 год в следующих объемах:</w:t>
      </w:r>
    </w:p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134 485 тысяч тенге, в том числе: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5 930 тысяч тенге;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0;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0;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128 555 тысяч тенге;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135 667,9 тысяч тенге;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0;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0;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0;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0;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0;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-1 182,9 тысяч тенге;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бюджета– 1 182,9 тысяч тенге;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0;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0;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1 182,9 тысяч тенге.".</w:t>
      </w:r>
    </w:p>
    <w:bookmarkEnd w:id="1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2025 года.</w:t>
      </w:r>
    </w:p>
    <w:bookmarkEnd w:id="1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Исполняющий обязанности председателя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Жалагашского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Қ.Досымов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Жалагашского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9 июля 2025 года № 32-5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Жалагашского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декабря 2024 года № 28-4</w:t>
            </w:r>
          </w:p>
        </w:tc>
      </w:tr>
    </w:tbl>
    <w:bookmarkStart w:name="z30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Аккум на 2025 год</w:t>
      </w:r>
    </w:p>
    <w:bookmarkEnd w:id="1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"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bookmarkEnd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134485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128555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128555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128555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"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bookmarkEnd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135667,9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60425,3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60425,3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60425,3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63735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63735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63735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2025 года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-1182,9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1182,9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1182,9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1182,9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